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2A90C">
      <w:pPr>
        <w:pStyle w:val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ANEXO 1 – FORMULÁRIO DE PROPOSTA DE CRIAÇÃO DE GRUPO DE PESQUISA</w:t>
      </w:r>
    </w:p>
    <w:p w14:paraId="689BFC49">
      <w:pPr>
        <w:pStyle w:val="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1. IDENTIFICAÇÃO DO GRUPO</w:t>
      </w:r>
    </w:p>
    <w:p w14:paraId="432A6EEF">
      <w:pPr>
        <w:rPr>
          <w:sz w:val="24"/>
          <w:szCs w:val="24"/>
        </w:rPr>
      </w:pPr>
      <w:r>
        <w:rPr>
          <w:sz w:val="24"/>
          <w:szCs w:val="24"/>
        </w:rPr>
        <w:t>NOME DO GRUPO DE PESQUISA: ___________________________________________</w:t>
      </w:r>
    </w:p>
    <w:p w14:paraId="4DEEAEAD">
      <w:pPr>
        <w:rPr>
          <w:sz w:val="24"/>
          <w:szCs w:val="24"/>
        </w:rPr>
      </w:pPr>
      <w:r>
        <w:rPr>
          <w:sz w:val="24"/>
          <w:szCs w:val="24"/>
        </w:rPr>
        <w:t>UNIDADE/CAMPUS: ___________________________________________</w:t>
      </w:r>
    </w:p>
    <w:p w14:paraId="58AFF33F">
      <w:pPr>
        <w:rPr>
          <w:sz w:val="24"/>
          <w:szCs w:val="24"/>
        </w:rPr>
      </w:pPr>
      <w:r>
        <w:rPr>
          <w:sz w:val="24"/>
          <w:szCs w:val="24"/>
        </w:rPr>
        <w:t>LINHA(S) DE PESQUISA (MÍNIMO 1, MÁXIMO 5):</w:t>
      </w:r>
    </w:p>
    <w:p w14:paraId="71138DE7">
      <w:pPr>
        <w:rPr>
          <w:sz w:val="24"/>
          <w:szCs w:val="24"/>
        </w:rPr>
      </w:pPr>
      <w:r>
        <w:rPr>
          <w:sz w:val="24"/>
          <w:szCs w:val="24"/>
        </w:rPr>
        <w:t xml:space="preserve">  1. ___________________________________________</w:t>
      </w:r>
    </w:p>
    <w:p w14:paraId="1637C4D7">
      <w:pPr>
        <w:rPr>
          <w:sz w:val="24"/>
          <w:szCs w:val="24"/>
        </w:rPr>
      </w:pPr>
      <w:r>
        <w:rPr>
          <w:sz w:val="24"/>
          <w:szCs w:val="24"/>
        </w:rPr>
        <w:t xml:space="preserve">  2. ___________________________________________</w:t>
      </w:r>
    </w:p>
    <w:p w14:paraId="74873190">
      <w:pPr>
        <w:rPr>
          <w:sz w:val="24"/>
          <w:szCs w:val="24"/>
        </w:rPr>
      </w:pPr>
      <w:r>
        <w:rPr>
          <w:sz w:val="24"/>
          <w:szCs w:val="24"/>
        </w:rPr>
        <w:t xml:space="preserve">  3. ___________________________________________</w:t>
      </w:r>
    </w:p>
    <w:p w14:paraId="018549C4">
      <w:pPr>
        <w:rPr>
          <w:sz w:val="24"/>
          <w:szCs w:val="24"/>
        </w:rPr>
      </w:pPr>
      <w:r>
        <w:rPr>
          <w:sz w:val="24"/>
          <w:szCs w:val="24"/>
        </w:rPr>
        <w:t xml:space="preserve">  4. ___________________________________________</w:t>
      </w:r>
    </w:p>
    <w:p w14:paraId="716B9FC5">
      <w:pPr>
        <w:rPr>
          <w:sz w:val="24"/>
          <w:szCs w:val="24"/>
        </w:rPr>
      </w:pPr>
      <w:r>
        <w:rPr>
          <w:sz w:val="24"/>
          <w:szCs w:val="24"/>
        </w:rPr>
        <w:t xml:space="preserve">  5. ___________________________________________</w:t>
      </w:r>
    </w:p>
    <w:p w14:paraId="48DD31EB">
      <w:pPr>
        <w:pStyle w:val="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2. LIDERANÇA DO GRUPO</w:t>
      </w:r>
    </w:p>
    <w:p w14:paraId="358073C6">
      <w:pPr>
        <w:rPr>
          <w:sz w:val="24"/>
          <w:szCs w:val="24"/>
        </w:rPr>
      </w:pPr>
    </w:p>
    <w:p w14:paraId="68D0D238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LÍDER:</w:t>
      </w:r>
    </w:p>
    <w:p w14:paraId="2E1DA3FC">
      <w:pPr>
        <w:rPr>
          <w:sz w:val="24"/>
          <w:szCs w:val="24"/>
        </w:rPr>
      </w:pPr>
      <w:r>
        <w:rPr>
          <w:sz w:val="24"/>
          <w:szCs w:val="24"/>
        </w:rPr>
        <w:t>NOME COMPLETO:</w:t>
      </w:r>
    </w:p>
    <w:p w14:paraId="4228B4C4">
      <w:pPr>
        <w:rPr>
          <w:sz w:val="24"/>
          <w:szCs w:val="24"/>
        </w:rPr>
      </w:pPr>
      <w:r>
        <w:rPr>
          <w:sz w:val="24"/>
          <w:szCs w:val="24"/>
        </w:rPr>
        <w:t>TITULAÇÃO:</w:t>
      </w:r>
    </w:p>
    <w:p w14:paraId="2D2DE9BD">
      <w:pPr>
        <w:rPr>
          <w:rFonts w:hint="default"/>
          <w:sz w:val="24"/>
          <w:szCs w:val="24"/>
          <w:lang w:val="pt-BR"/>
        </w:rPr>
      </w:pPr>
      <w:r>
        <w:rPr>
          <w:sz w:val="24"/>
          <w:szCs w:val="24"/>
        </w:rPr>
        <w:t>SIAPE</w:t>
      </w:r>
      <w:r>
        <w:rPr>
          <w:rFonts w:hint="default"/>
          <w:sz w:val="24"/>
          <w:szCs w:val="24"/>
          <w:lang w:val="pt-BR"/>
        </w:rPr>
        <w:t>:</w:t>
      </w:r>
    </w:p>
    <w:p w14:paraId="2EABA237">
      <w:pPr>
        <w:rPr>
          <w:sz w:val="24"/>
          <w:szCs w:val="24"/>
        </w:rPr>
      </w:pPr>
      <w:r>
        <w:rPr>
          <w:sz w:val="24"/>
          <w:szCs w:val="24"/>
        </w:rPr>
        <w:t xml:space="preserve">CPF: </w:t>
      </w:r>
    </w:p>
    <w:p w14:paraId="097AD7C0">
      <w:pPr>
        <w:rPr>
          <w:sz w:val="24"/>
          <w:szCs w:val="24"/>
        </w:rPr>
      </w:pPr>
      <w:r>
        <w:rPr>
          <w:sz w:val="24"/>
          <w:szCs w:val="24"/>
        </w:rPr>
        <w:t xml:space="preserve"> E-MAIL INSTITUCIONAL:</w:t>
      </w:r>
    </w:p>
    <w:p w14:paraId="29DA82CF">
      <w:pPr>
        <w:rPr>
          <w:sz w:val="24"/>
          <w:szCs w:val="24"/>
        </w:rPr>
      </w:pPr>
      <w:r>
        <w:rPr>
          <w:sz w:val="24"/>
          <w:szCs w:val="24"/>
        </w:rPr>
        <w:t xml:space="preserve"> PRODUÇÃO CIENTÍFICA NA ÁREA (ÚLTIMOS 4 ANOS): </w:t>
      </w:r>
    </w:p>
    <w:p w14:paraId="60483AB3">
      <w:pPr>
        <w:rPr>
          <w:sz w:val="24"/>
          <w:szCs w:val="24"/>
        </w:rPr>
      </w:pPr>
    </w:p>
    <w:p w14:paraId="021FA7DB">
      <w:pPr>
        <w:pStyle w:val="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3. COMPOSIÇÃO DO GRUPO</w:t>
      </w:r>
    </w:p>
    <w:p w14:paraId="137722C6">
      <w:pPr>
        <w:rPr>
          <w:sz w:val="24"/>
          <w:szCs w:val="24"/>
        </w:rPr>
      </w:pPr>
      <w:r>
        <w:rPr>
          <w:sz w:val="24"/>
          <w:szCs w:val="24"/>
        </w:rPr>
        <w:t>PESQUISADORES (MÍN. 2 / MÁX. 10):</w:t>
      </w:r>
    </w:p>
    <w:tbl>
      <w:tblPr>
        <w:tblStyle w:val="3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62"/>
        <w:gridCol w:w="2262"/>
        <w:gridCol w:w="2262"/>
        <w:gridCol w:w="2262"/>
      </w:tblGrid>
      <w:tr w14:paraId="708FD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62" w:type="dxa"/>
            <w:shd w:val="clear" w:color="auto" w:fill="BEBEBE" w:themeFill="background1" w:themeFillShade="BF"/>
          </w:tcPr>
          <w:p w14:paraId="0C5D9361">
            <w:pPr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  <w:t>NOME</w:t>
            </w:r>
          </w:p>
        </w:tc>
        <w:tc>
          <w:tcPr>
            <w:tcW w:w="2262" w:type="dxa"/>
            <w:shd w:val="clear" w:color="auto" w:fill="BEBEBE" w:themeFill="background1" w:themeFillShade="BF"/>
          </w:tcPr>
          <w:p w14:paraId="249C956E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  <w:t>INSTITUIÇÃO</w:t>
            </w:r>
          </w:p>
        </w:tc>
        <w:tc>
          <w:tcPr>
            <w:tcW w:w="2262" w:type="dxa"/>
            <w:shd w:val="clear" w:color="auto" w:fill="BEBEBE" w:themeFill="background1" w:themeFillShade="BF"/>
          </w:tcPr>
          <w:p w14:paraId="06404F8A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  <w:t>FUNÇÃO</w:t>
            </w:r>
          </w:p>
        </w:tc>
        <w:tc>
          <w:tcPr>
            <w:tcW w:w="2262" w:type="dxa"/>
            <w:shd w:val="clear" w:color="auto" w:fill="BEBEBE" w:themeFill="background1" w:themeFillShade="BF"/>
          </w:tcPr>
          <w:p w14:paraId="336646BC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pt-BR"/>
              </w:rPr>
              <w:t>LATTES</w:t>
            </w:r>
          </w:p>
        </w:tc>
      </w:tr>
      <w:tr w14:paraId="3A590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62" w:type="dxa"/>
          </w:tcPr>
          <w:p w14:paraId="52F89F47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53752344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578B8B80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79CCB8FF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</w:tr>
      <w:tr w14:paraId="1A3D8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62" w:type="dxa"/>
          </w:tcPr>
          <w:p w14:paraId="5399632A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73A1CFF0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515A9A0E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38F4DC1E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</w:tr>
      <w:tr w14:paraId="0153B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62" w:type="dxa"/>
          </w:tcPr>
          <w:p w14:paraId="11CDF61D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27CFF5B1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0E0F9BA6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  <w:tc>
          <w:tcPr>
            <w:tcW w:w="2262" w:type="dxa"/>
          </w:tcPr>
          <w:p w14:paraId="0C5AF504">
            <w:pPr>
              <w:rPr>
                <w:rFonts w:hint="default"/>
                <w:sz w:val="24"/>
                <w:szCs w:val="24"/>
                <w:vertAlign w:val="baseline"/>
                <w:lang w:val="pt-BR"/>
              </w:rPr>
            </w:pPr>
          </w:p>
        </w:tc>
      </w:tr>
    </w:tbl>
    <w:p w14:paraId="7D4345DF">
      <w:pPr>
        <w:rPr>
          <w:sz w:val="24"/>
          <w:szCs w:val="24"/>
        </w:rPr>
      </w:pPr>
    </w:p>
    <w:p w14:paraId="7CEB9C71">
      <w:pPr>
        <w:pStyle w:val="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4. OBJETIVOS E JUSTIFICATIVA</w:t>
      </w:r>
    </w:p>
    <w:p w14:paraId="75DDA1B2">
      <w:pPr>
        <w:rPr>
          <w:sz w:val="24"/>
          <w:szCs w:val="24"/>
        </w:rPr>
      </w:pPr>
      <w:r>
        <w:rPr>
          <w:sz w:val="24"/>
          <w:szCs w:val="24"/>
        </w:rPr>
        <w:t>(DESCREVER DE FORMA SUCINTA A MOTIVAÇÃO PARA A CRIAÇÃO DO GRUPO E SEUS OBJETIVOS PRINCIPAIS)</w:t>
      </w:r>
    </w:p>
    <w:p w14:paraId="4FF24997">
      <w:pPr>
        <w:pStyle w:val="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5. PROJETOS EM ANDAMENTO / PREVISTOS</w:t>
      </w:r>
    </w:p>
    <w:p w14:paraId="1CFE0DB5">
      <w:pPr>
        <w:rPr>
          <w:sz w:val="24"/>
          <w:szCs w:val="24"/>
        </w:rPr>
      </w:pPr>
      <w:r>
        <w:rPr>
          <w:sz w:val="24"/>
          <w:szCs w:val="24"/>
        </w:rPr>
        <w:t xml:space="preserve">PROJETO 1: </w:t>
      </w:r>
    </w:p>
    <w:p w14:paraId="5960A927">
      <w:pPr>
        <w:rPr>
          <w:sz w:val="24"/>
          <w:szCs w:val="24"/>
        </w:rPr>
      </w:pPr>
      <w:r>
        <w:rPr>
          <w:sz w:val="24"/>
          <w:szCs w:val="24"/>
        </w:rPr>
        <w:t xml:space="preserve">PROJETO 2: </w:t>
      </w:r>
    </w:p>
    <w:p w14:paraId="6C46132F">
      <w:pPr>
        <w:pStyle w:val="3"/>
        <w:rPr>
          <w:rFonts w:hint="default" w:asciiTheme="minorHAnsi" w:hAnsiTheme="minorHAnsi"/>
          <w:sz w:val="24"/>
          <w:szCs w:val="24"/>
          <w:lang w:val="pt-BR"/>
        </w:rPr>
      </w:pPr>
      <w:r>
        <w:rPr>
          <w:rFonts w:asciiTheme="minorHAnsi" w:hAnsiTheme="minorHAnsi"/>
          <w:sz w:val="24"/>
          <w:szCs w:val="24"/>
        </w:rPr>
        <w:t>6. ASSINATURAS</w:t>
      </w:r>
      <w:r>
        <w:rPr>
          <w:rFonts w:hint="default" w:asciiTheme="minorHAnsi" w:hAnsiTheme="minorHAnsi"/>
          <w:sz w:val="24"/>
          <w:szCs w:val="24"/>
          <w:lang w:val="pt-BR"/>
        </w:rPr>
        <w:t xml:space="preserve"> VIA GOV.BR</w:t>
      </w:r>
    </w:p>
    <w:p w14:paraId="1D9EA2C4">
      <w:pPr>
        <w:rPr>
          <w:sz w:val="24"/>
          <w:szCs w:val="24"/>
        </w:rPr>
      </w:pPr>
    </w:p>
    <w:p w14:paraId="575ADFFE">
      <w:pPr>
        <w:rPr>
          <w:sz w:val="24"/>
          <w:szCs w:val="24"/>
        </w:rPr>
      </w:pPr>
      <w:r>
        <w:rPr>
          <w:sz w:val="24"/>
          <w:szCs w:val="24"/>
        </w:rPr>
        <w:t>LÍDER: __________________________________ DATA: ____/____/______</w:t>
      </w:r>
    </w:p>
    <w:p w14:paraId="664A6767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Observação: Depois de preenchido, este formulário deve ser encaminhado à </w:t>
      </w:r>
      <w:r>
        <w:rPr>
          <w:rFonts w:hint="default"/>
          <w:sz w:val="24"/>
          <w:szCs w:val="24"/>
          <w:lang w:val="pt-BR"/>
        </w:rPr>
        <w:t>DPP/</w:t>
      </w:r>
      <w:r>
        <w:rPr>
          <w:sz w:val="24"/>
          <w:szCs w:val="24"/>
        </w:rPr>
        <w:t>PROPEX para análise, conforme os artigos 8º e 10 da Resolução CS/IFS nº 117/2021.</w:t>
      </w:r>
    </w:p>
    <w:sectPr>
      <w:headerReference r:id="rId5" w:type="first"/>
      <w:pgSz w:w="12240" w:h="15840"/>
      <w:pgMar w:top="1440" w:right="1608" w:bottom="1440" w:left="1800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520ED">
    <w:pPr>
      <w:pStyle w:val="25"/>
      <w:jc w:val="center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2171065</wp:posOffset>
          </wp:positionH>
          <wp:positionV relativeFrom="paragraph">
            <wp:posOffset>-149860</wp:posOffset>
          </wp:positionV>
          <wp:extent cx="1400175" cy="787400"/>
          <wp:effectExtent l="0" t="0" r="0" b="0"/>
          <wp:wrapSquare wrapText="bothSides"/>
          <wp:docPr id="109075286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752867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175" cy="787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2ECF1B9">
    <w:pPr>
      <w:pStyle w:val="25"/>
      <w:jc w:val="center"/>
    </w:pPr>
  </w:p>
  <w:p w14:paraId="670226F0">
    <w:pPr>
      <w:pStyle w:val="25"/>
      <w:jc w:val="center"/>
    </w:pPr>
  </w:p>
  <w:p w14:paraId="589CB222">
    <w:pPr>
      <w:pStyle w:val="25"/>
      <w:jc w:val="center"/>
    </w:pPr>
  </w:p>
  <w:p w14:paraId="0E6AA03D">
    <w:pPr>
      <w:pStyle w:val="25"/>
      <w:jc w:val="center"/>
    </w:pPr>
    <w:r>
      <w:t>MINISTÉRIO DA EDUCAÇÃO</w:t>
    </w:r>
  </w:p>
  <w:p w14:paraId="2B920E7E">
    <w:pPr>
      <w:pStyle w:val="25"/>
      <w:jc w:val="center"/>
    </w:pPr>
    <w:r>
      <w:t>SECRETARIA DE EDUCAÇÃO PROFISSIONAL E TECNOLÓGICA</w:t>
    </w:r>
  </w:p>
  <w:p w14:paraId="1D42B272">
    <w:pPr>
      <w:pStyle w:val="25"/>
      <w:jc w:val="center"/>
    </w:pPr>
    <w:r>
      <w:t>INSTITUTO FEDERAL DE EDUCAÇÃO, CIÊNCIA E TECNOLÓGIA DE SERGIPE</w:t>
    </w:r>
  </w:p>
  <w:p w14:paraId="22C47B82">
    <w:pPr>
      <w:pStyle w:val="25"/>
      <w:jc w:val="center"/>
    </w:pPr>
    <w:r>
      <w:t>Rua Dom José Thomaz, 194 - São José, Aracaju - SE, 49015-090</w:t>
    </w:r>
  </w:p>
  <w:p w14:paraId="66C2F7A0">
    <w:pPr>
      <w:pStyle w:val="25"/>
      <w:jc w:val="center"/>
    </w:pPr>
    <w:r>
      <w:t>Fone: (79) 3711 1400 – E-mail: reitoria@ifs.edu.br</w:t>
    </w:r>
  </w:p>
  <w:p w14:paraId="57B7EF23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19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3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3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3AC5"/>
    <w:rsid w:val="00034616"/>
    <w:rsid w:val="0006063C"/>
    <w:rsid w:val="000F7282"/>
    <w:rsid w:val="001034DF"/>
    <w:rsid w:val="0015074B"/>
    <w:rsid w:val="0029639D"/>
    <w:rsid w:val="00326F90"/>
    <w:rsid w:val="00470697"/>
    <w:rsid w:val="00603112"/>
    <w:rsid w:val="00AA1D8D"/>
    <w:rsid w:val="00B47730"/>
    <w:rsid w:val="00CB0664"/>
    <w:rsid w:val="00CE2308"/>
    <w:rsid w:val="00EE030B"/>
    <w:rsid w:val="00FC693F"/>
    <w:rsid w:val="4949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1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2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2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7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Emphasis"/>
    <w:basedOn w:val="11"/>
    <w:qFormat/>
    <w:uiPriority w:val="20"/>
    <w:rPr>
      <w:i/>
      <w:iCs/>
    </w:rPr>
  </w:style>
  <w:style w:type="paragraph" w:styleId="15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16">
    <w:name w:val="Body Text"/>
    <w:basedOn w:val="1"/>
    <w:link w:val="46"/>
    <w:unhideWhenUsed/>
    <w:qFormat/>
    <w:uiPriority w:val="99"/>
    <w:pPr>
      <w:spacing w:after="120"/>
    </w:pPr>
  </w:style>
  <w:style w:type="paragraph" w:styleId="17">
    <w:name w:val="Title"/>
    <w:basedOn w:val="1"/>
    <w:next w:val="1"/>
    <w:link w:val="43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9">
    <w:name w:val="List Bullet 2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0">
    <w:name w:val="macro"/>
    <w:link w:val="49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21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2">
    <w:name w:val="Body Text 3"/>
    <w:basedOn w:val="1"/>
    <w:link w:val="48"/>
    <w:unhideWhenUsed/>
    <w:qFormat/>
    <w:uiPriority w:val="99"/>
    <w:pPr>
      <w:spacing w:after="120"/>
    </w:pPr>
    <w:rPr>
      <w:sz w:val="16"/>
      <w:szCs w:val="16"/>
    </w:rPr>
  </w:style>
  <w:style w:type="paragraph" w:styleId="23">
    <w:name w:val="List Number 2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4">
    <w:name w:val="Body Text 2"/>
    <w:basedOn w:val="1"/>
    <w:link w:val="47"/>
    <w:unhideWhenUsed/>
    <w:qFormat/>
    <w:uiPriority w:val="99"/>
    <w:pPr>
      <w:spacing w:after="120" w:line="480" w:lineRule="auto"/>
    </w:pPr>
  </w:style>
  <w:style w:type="paragraph" w:styleId="25">
    <w:name w:val="header"/>
    <w:basedOn w:val="1"/>
    <w:link w:val="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7">
    <w:name w:val="footer"/>
    <w:basedOn w:val="1"/>
    <w:link w:val="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31">
    <w:name w:val="List Number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32">
    <w:name w:val="Subtitle"/>
    <w:basedOn w:val="1"/>
    <w:next w:val="1"/>
    <w:link w:val="4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3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34">
    <w:name w:val="List Bullet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5">
    <w:name w:val="List Number"/>
    <w:basedOn w:val="1"/>
    <w:unhideWhenUsed/>
    <w:uiPriority w:val="99"/>
    <w:pPr>
      <w:numPr>
        <w:ilvl w:val="0"/>
        <w:numId w:val="6"/>
      </w:numPr>
      <w:contextualSpacing/>
    </w:pPr>
  </w:style>
  <w:style w:type="table" w:styleId="36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7">
    <w:name w:val="Cabeçalho Char"/>
    <w:basedOn w:val="11"/>
    <w:link w:val="25"/>
    <w:qFormat/>
    <w:uiPriority w:val="99"/>
  </w:style>
  <w:style w:type="character" w:customStyle="1" w:styleId="38">
    <w:name w:val="Rodapé Char"/>
    <w:basedOn w:val="11"/>
    <w:link w:val="27"/>
    <w:qFormat/>
    <w:uiPriority w:val="99"/>
  </w:style>
  <w:style w:type="paragraph" w:styleId="39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40">
    <w:name w:val="Título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1">
    <w:name w:val="Título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2">
    <w:name w:val="Título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Título Char"/>
    <w:basedOn w:val="11"/>
    <w:link w:val="17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4">
    <w:name w:val="Subtítulo Char"/>
    <w:basedOn w:val="11"/>
    <w:link w:val="3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character" w:customStyle="1" w:styleId="46">
    <w:name w:val="Corpo de texto Char"/>
    <w:basedOn w:val="11"/>
    <w:link w:val="16"/>
    <w:uiPriority w:val="99"/>
  </w:style>
  <w:style w:type="character" w:customStyle="1" w:styleId="47">
    <w:name w:val="Corpo de texto 2 Char"/>
    <w:basedOn w:val="11"/>
    <w:link w:val="24"/>
    <w:qFormat/>
    <w:uiPriority w:val="99"/>
  </w:style>
  <w:style w:type="character" w:customStyle="1" w:styleId="48">
    <w:name w:val="Corpo de texto 3 Char"/>
    <w:basedOn w:val="11"/>
    <w:link w:val="22"/>
    <w:qFormat/>
    <w:uiPriority w:val="99"/>
    <w:rPr>
      <w:sz w:val="16"/>
      <w:szCs w:val="16"/>
    </w:rPr>
  </w:style>
  <w:style w:type="character" w:customStyle="1" w:styleId="49">
    <w:name w:val="Texto de macro Char"/>
    <w:basedOn w:val="11"/>
    <w:link w:val="20"/>
    <w:uiPriority w:val="99"/>
    <w:rPr>
      <w:rFonts w:ascii="Courier" w:hAnsi="Courier"/>
      <w:sz w:val="20"/>
      <w:szCs w:val="20"/>
    </w:rPr>
  </w:style>
  <w:style w:type="paragraph" w:styleId="50">
    <w:name w:val="Quote"/>
    <w:basedOn w:val="1"/>
    <w:next w:val="1"/>
    <w:link w:val="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1">
    <w:name w:val="Citação Char"/>
    <w:basedOn w:val="11"/>
    <w:link w:val="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2">
    <w:name w:val="Título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3">
    <w:name w:val="Título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4">
    <w:name w:val="Título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5">
    <w:name w:val="Título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6">
    <w:name w:val="Título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7">
    <w:name w:val="Título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8">
    <w:name w:val="Intense Quote"/>
    <w:basedOn w:val="1"/>
    <w:next w:val="1"/>
    <w:link w:val="59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9">
    <w:name w:val="Citação Intensa Char"/>
    <w:basedOn w:val="11"/>
    <w:link w:val="58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0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1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2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3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4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5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6">
    <w:name w:val="Light Shading"/>
    <w:basedOn w:val="1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7">
    <w:name w:val="Light Shading Accent 1"/>
    <w:basedOn w:val="1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8">
    <w:name w:val="Light Shading Accent 2"/>
    <w:basedOn w:val="1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69">
    <w:name w:val="Light Shading Accent 3"/>
    <w:basedOn w:val="1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0">
    <w:name w:val="Light Shading Accent 4"/>
    <w:basedOn w:val="1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1">
    <w:name w:val="Light Shading Accent 5"/>
    <w:basedOn w:val="1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2">
    <w:name w:val="Light Shading Accent 6"/>
    <w:basedOn w:val="1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3">
    <w:name w:val="Light List"/>
    <w:basedOn w:val="1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4">
    <w:name w:val="Light List Accent 1"/>
    <w:basedOn w:val="1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5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6">
    <w:name w:val="Light List Accent 3"/>
    <w:basedOn w:val="1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7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8">
    <w:name w:val="Light List Accent 5"/>
    <w:basedOn w:val="1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79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0">
    <w:name w:val="Light Grid"/>
    <w:basedOn w:val="1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1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2">
    <w:name w:val="Light Grid Accent 2"/>
    <w:basedOn w:val="1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3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4">
    <w:name w:val="Light Grid Accent 4"/>
    <w:basedOn w:val="1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5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6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7">
    <w:name w:val="Medium Shading 1"/>
    <w:basedOn w:val="1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8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3"/>
    <w:basedOn w:val="1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4"/>
    <w:basedOn w:val="1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5"/>
    <w:basedOn w:val="1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6"/>
    <w:basedOn w:val="1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5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2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4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2">
    <w:name w:val="Medium List 1 Accen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3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4">
    <w:name w:val="Medium List 1 Accent 3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5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6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7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8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09">
    <w:name w:val="Medium List 2 Accent 1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4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5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6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Grid 1"/>
    <w:basedOn w:val="1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6">
    <w:name w:val="Medium Grid 1 Accent 1"/>
    <w:basedOn w:val="1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7">
    <w:name w:val="Medium Grid 1 Accent 2"/>
    <w:basedOn w:val="1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8">
    <w:name w:val="Medium Grid 1 Accent 3"/>
    <w:basedOn w:val="1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19">
    <w:name w:val="Medium Grid 1 Accent 4"/>
    <w:basedOn w:val="1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0">
    <w:name w:val="Medium Grid 1 Accent 5"/>
    <w:basedOn w:val="1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1">
    <w:name w:val="Medium Grid 1 Accent 6"/>
    <w:basedOn w:val="1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2">
    <w:name w:val="Medium Grid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3">
    <w:name w:val="Medium Grid 2 Accent 1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3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4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5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0">
    <w:name w:val="Medium Grid 3 Accent 1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1">
    <w:name w:val="Medium Grid 3 Accent 2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2">
    <w:name w:val="Medium Grid 3 Accent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3">
    <w:name w:val="Medium Grid 3 Accent 4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4">
    <w:name w:val="Medium Grid 3 Accent 5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5">
    <w:name w:val="Medium Grid 3 Accent 6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6">
    <w:name w:val="Dark List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7">
    <w:name w:val="Dark List Accent 1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8">
    <w:name w:val="Dark List Accent 2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39">
    <w:name w:val="Dark List Accent 3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0">
    <w:name w:val="Dark List Accent 4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1">
    <w:name w:val="Dark List Accent 5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2">
    <w:name w:val="Dark List Accent 6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3">
    <w:name w:val="Colorful Shading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4">
    <w:name w:val="Colorful Shading Accent 1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2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3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7">
    <w:name w:val="Colorful Shading Accent 4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8">
    <w:name w:val="Colorful Shading Accent 5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6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List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1">
    <w:name w:val="Colorful List Accent 1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2">
    <w:name w:val="Colorful List Accent 2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3">
    <w:name w:val="Colorful List Accent 3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4">
    <w:name w:val="Colorful List Accent 4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5">
    <w:name w:val="Colorful List Accent 5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6">
    <w:name w:val="Colorful List Accent 6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7">
    <w:name w:val="Colorful Grid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8">
    <w:name w:val="Colorful Grid Accent 1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59">
    <w:name w:val="Colorful Grid Accent 2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0">
    <w:name w:val="Colorful Grid Accent 3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1">
    <w:name w:val="Colorful Grid Accent 4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2">
    <w:name w:val="Colorful Grid Accent 5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3">
    <w:name w:val="Colorful Grid Accent 6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354</Words>
  <Characters>1915</Characters>
  <Lines>15</Lines>
  <Paragraphs>4</Paragraphs>
  <TotalTime>5</TotalTime>
  <ScaleCrop>false</ScaleCrop>
  <LinksUpToDate>false</LinksUpToDate>
  <CharactersWithSpaces>2265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2025-09-26T14:29:00Z</dcterms:created>
  <dc:creator>python-docx</dc:creator>
  <dc:description>generated by python-docx</dc:description>
  <cp:lastModifiedBy>oiram</cp:lastModifiedBy>
  <dcterms:modified xsi:type="dcterms:W3CDTF">2025-09-29T12:58:12Z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DEEFDE9022A04AAB84436C29901EFDCF_12</vt:lpwstr>
  </property>
</Properties>
</file>