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C314F">
      <w:pPr>
        <w:pStyle w:val="2"/>
        <w:jc w:val="left"/>
      </w:pPr>
      <w:r>
        <w:rPr>
          <w:lang w:val="pt"/>
        </w:rPr>
        <w:t>MODELO</w:t>
      </w:r>
    </w:p>
    <w:p w14:paraId="627A7CAC">
      <w:pPr>
        <w:spacing w:before="26" w:after="0" w:line="240" w:lineRule="auto"/>
        <w:jc w:val="both"/>
        <w:rPr>
          <w:rFonts w:ascii="Arial" w:hAnsi="Arial" w:cs="Arial"/>
        </w:rPr>
      </w:pPr>
      <w:r>
        <w:rPr>
          <w:rFonts w:ascii="Arial" w:hAnsi="Arial" w:eastAsia="Times New Roman" w:cs="Arial"/>
          <w:b/>
          <w:bCs/>
          <w:sz w:val="24"/>
          <w:szCs w:val="24"/>
          <w:lang w:val="pt"/>
        </w:rPr>
        <w:t xml:space="preserve"> </w:t>
      </w:r>
    </w:p>
    <w:p w14:paraId="532B064F">
      <w:pPr>
        <w:spacing w:after="0" w:line="240" w:lineRule="auto"/>
        <w:ind w:left="2"/>
        <w:jc w:val="center"/>
        <w:rPr>
          <w:rFonts w:ascii="Arial" w:hAnsi="Arial" w:eastAsia="Times New Roman" w:cs="Arial"/>
          <w:b/>
          <w:bCs/>
          <w:sz w:val="24"/>
          <w:szCs w:val="24"/>
          <w:lang w:val="pt"/>
        </w:rPr>
      </w:pPr>
      <w:r>
        <w:rPr>
          <w:rFonts w:ascii="Arial" w:hAnsi="Arial" w:eastAsia="Times New Roman" w:cs="Arial"/>
          <w:b/>
          <w:bCs/>
          <w:sz w:val="24"/>
          <w:szCs w:val="24"/>
          <w:lang w:val="pt"/>
        </w:rPr>
        <w:t>O “CASTELO DE GRAYSKULL”: O OLHAR DO PATRIMÔNIO HISTÓRICO DO BAIRRO AMÉRICA, ARACAJU/SE</w:t>
      </w:r>
    </w:p>
    <w:p w14:paraId="2B127BE8">
      <w:pPr>
        <w:spacing w:after="0" w:line="240" w:lineRule="auto"/>
        <w:ind w:left="2"/>
        <w:jc w:val="center"/>
        <w:rPr>
          <w:rFonts w:ascii="Arial" w:hAnsi="Arial" w:eastAsia="Times New Roman" w:cs="Arial"/>
          <w:b/>
          <w:bCs/>
          <w:sz w:val="24"/>
          <w:szCs w:val="24"/>
          <w:lang w:val="pt"/>
        </w:rPr>
      </w:pPr>
    </w:p>
    <w:p w14:paraId="506032E3">
      <w:pPr>
        <w:spacing w:after="0" w:line="240" w:lineRule="auto"/>
        <w:ind w:left="2"/>
        <w:jc w:val="center"/>
        <w:rPr>
          <w:rFonts w:ascii="Arial" w:hAnsi="Arial" w:cs="Arial"/>
          <w:sz w:val="20"/>
          <w:szCs w:val="20"/>
        </w:rPr>
      </w:pPr>
      <w:r>
        <w:rPr>
          <w:rFonts w:ascii="Arial" w:hAnsi="Arial" w:eastAsia="Times New Roman" w:cs="Arial"/>
          <w:sz w:val="20"/>
          <w:szCs w:val="20"/>
          <w:lang w:val="pt"/>
        </w:rPr>
        <w:t>BARRETO, Mariana Emanuelle de Gois1, MONTEIRO, Ricardo Monteiro2; PRUDENTE, Marcos Vinicius Santana3.</w:t>
      </w:r>
    </w:p>
    <w:p w14:paraId="02ACD998">
      <w:pPr>
        <w:spacing w:before="38" w:after="0" w:line="240" w:lineRule="auto"/>
        <w:jc w:val="both"/>
        <w:rPr>
          <w:rFonts w:ascii="Arial" w:hAnsi="Arial" w:cs="Arial"/>
        </w:rPr>
      </w:pPr>
      <w:r>
        <w:rPr>
          <w:rFonts w:ascii="Arial" w:hAnsi="Arial" w:eastAsia="Times New Roman" w:cs="Arial"/>
          <w:sz w:val="24"/>
          <w:szCs w:val="24"/>
          <w:lang w:val="pt"/>
        </w:rPr>
        <w:t xml:space="preserve"> </w:t>
      </w:r>
    </w:p>
    <w:p w14:paraId="54C02067">
      <w:pPr>
        <w:pStyle w:val="3"/>
        <w:rPr>
          <w:rFonts w:eastAsia="Arial"/>
          <w:lang w:val="pt"/>
        </w:rPr>
      </w:pPr>
      <w:r>
        <w:rPr>
          <w:rFonts w:eastAsia="Arial"/>
          <w:lang w:val="pt"/>
        </w:rPr>
        <w:t>RESUMO</w:t>
      </w:r>
    </w:p>
    <w:p w14:paraId="5EF9C0A4">
      <w:pPr>
        <w:spacing w:line="240" w:lineRule="auto"/>
        <w:ind w:left="11" w:right="137" w:hanging="10"/>
        <w:jc w:val="both"/>
        <w:rPr>
          <w:rFonts w:ascii="Arial" w:hAnsi="Arial" w:cs="Arial"/>
          <w:sz w:val="18"/>
        </w:rPr>
      </w:pPr>
      <w:r>
        <w:rPr>
          <w:rFonts w:ascii="Arial" w:hAnsi="Arial" w:eastAsia="Times New Roman" w:cs="Arial"/>
          <w:sz w:val="20"/>
          <w:szCs w:val="24"/>
          <w:lang w:val="pt"/>
        </w:rPr>
        <w:t>O referido resumo deverá possuir, no mínimo, 500 e no máximo 1.500 caracteres com espaços. Deverá ser escrito em parágrafo único e conter apenas texto. O resumo deve apresentar de forma concisa a ideia central do trabalho contemplando os principais objetivos, métodos, resultados e conclusão. O espaçamento do resumo é simples e não é permitido colocar citações no resumo.</w:t>
      </w:r>
    </w:p>
    <w:p w14:paraId="5BD06409">
      <w:pPr>
        <w:spacing w:line="240" w:lineRule="auto"/>
        <w:ind w:left="11" w:right="135" w:hanging="10"/>
        <w:jc w:val="both"/>
        <w:rPr>
          <w:rFonts w:ascii="Arial" w:hAnsi="Arial" w:cs="Arial"/>
        </w:rPr>
      </w:pPr>
      <w:r>
        <w:rPr>
          <w:rFonts w:ascii="Arial" w:hAnsi="Arial" w:eastAsia="Arial" w:cs="Arial"/>
          <w:b/>
          <w:bCs/>
          <w:sz w:val="24"/>
          <w:szCs w:val="24"/>
          <w:lang w:val="pt"/>
        </w:rPr>
        <w:t xml:space="preserve">Palavras-chave: </w:t>
      </w:r>
      <w:r>
        <w:rPr>
          <w:rFonts w:ascii="Arial" w:hAnsi="Arial" w:eastAsia="Times New Roman" w:cs="Arial"/>
          <w:sz w:val="24"/>
          <w:szCs w:val="24"/>
          <w:lang w:val="pt"/>
        </w:rPr>
        <w:t>Entre três e cinco palavras-chave separadas por ponto-vírgula.</w:t>
      </w:r>
    </w:p>
    <w:p w14:paraId="528D3542">
      <w:pPr>
        <w:pStyle w:val="3"/>
      </w:pPr>
      <w:r>
        <w:rPr>
          <w:rFonts w:eastAsia="Arial"/>
          <w:lang w:val="pt"/>
        </w:rPr>
        <w:t>INTRODUÇÃO</w:t>
      </w:r>
    </w:p>
    <w:p w14:paraId="748FC344">
      <w:pPr>
        <w:spacing w:line="360" w:lineRule="auto"/>
        <w:ind w:left="2" w:right="145" w:firstLine="718"/>
        <w:jc w:val="both"/>
        <w:rPr>
          <w:rFonts w:ascii="Arial" w:hAnsi="Arial" w:cs="Arial"/>
        </w:rPr>
      </w:pPr>
      <w:r>
        <w:rPr>
          <w:rFonts w:ascii="Arial" w:hAnsi="Arial" w:eastAsia="Times New Roman" w:cs="Arial"/>
          <w:sz w:val="24"/>
          <w:szCs w:val="24"/>
          <w:lang w:val="pt"/>
        </w:rPr>
        <w:t>A introdução deverá conter uma breve descrição do tema, detalhando os objetivos a serem discutidos nas pesquisas e contextualizando as informações mais relevantes da pesquisa. É importante mencionar o problema da pesquisa, justificativas, metodologias de trabalhos e fontes para pesquisa, podendo mencionar as linhas teóricas pretendidas. Mencionar os resultados alcançados da pesquisa até o momento.</w:t>
      </w:r>
    </w:p>
    <w:p w14:paraId="1B79E90E">
      <w:pPr>
        <w:pStyle w:val="3"/>
      </w:pPr>
      <w:r>
        <w:rPr>
          <w:rFonts w:eastAsia="Arial"/>
          <w:lang w:val="pt"/>
        </w:rPr>
        <w:t>OBJETIVOS</w:t>
      </w:r>
    </w:p>
    <w:p w14:paraId="177176A2">
      <w:pPr>
        <w:spacing w:line="360" w:lineRule="auto"/>
        <w:ind w:left="11" w:right="148" w:firstLine="709"/>
        <w:jc w:val="both"/>
        <w:rPr>
          <w:rFonts w:ascii="Arial" w:hAnsi="Arial" w:cs="Arial"/>
        </w:rPr>
      </w:pPr>
      <w:r>
        <w:rPr>
          <w:rFonts w:ascii="Arial" w:hAnsi="Arial" w:eastAsia="Times New Roman" w:cs="Arial"/>
          <w:sz w:val="24"/>
          <w:szCs w:val="24"/>
          <w:lang w:val="pt"/>
        </w:rPr>
        <w:t>Apontar os objetivos a serem atendidos pelo desenvolvimento do trabalho de pesquisa</w:t>
      </w:r>
    </w:p>
    <w:p w14:paraId="549387AE">
      <w:pPr>
        <w:pStyle w:val="3"/>
      </w:pPr>
      <w:r>
        <w:rPr>
          <w:rFonts w:eastAsia="Arial"/>
          <w:lang w:val="pt"/>
        </w:rPr>
        <w:t>MATERIAL E MÉTODOS</w:t>
      </w:r>
    </w:p>
    <w:p w14:paraId="216039EF">
      <w:pPr>
        <w:spacing w:line="360" w:lineRule="auto"/>
        <w:ind w:left="11" w:firstLine="709"/>
        <w:jc w:val="both"/>
        <w:rPr>
          <w:rFonts w:ascii="Arial" w:hAnsi="Arial" w:eastAsia="Times New Roman" w:cs="Arial"/>
          <w:sz w:val="24"/>
          <w:szCs w:val="24"/>
          <w:lang w:val="pt"/>
        </w:rPr>
      </w:pPr>
      <w:r>
        <w:rPr>
          <w:rFonts w:ascii="Arial" w:hAnsi="Arial" w:eastAsia="Times New Roman" w:cs="Arial"/>
          <w:sz w:val="24"/>
          <w:szCs w:val="24"/>
          <w:lang w:val="pt"/>
        </w:rPr>
        <w:t>Discutir sobre os materiais e equipamentos utilizados para o desenvolvimento das pesquisas e seus respectivos caminhos. Detalhar as questões relacionadas a realização do trabalho, pontuando os métodos e análise pretendida, pontuando escolha teórica.</w:t>
      </w:r>
    </w:p>
    <w:p w14:paraId="7A073622">
      <w:pPr>
        <w:spacing w:line="360" w:lineRule="auto"/>
        <w:ind w:left="11" w:firstLine="709"/>
        <w:jc w:val="both"/>
        <w:rPr>
          <w:rFonts w:ascii="Arial" w:hAnsi="Arial" w:eastAsia="Times New Roman" w:cs="Arial"/>
          <w:sz w:val="24"/>
          <w:szCs w:val="24"/>
          <w:lang w:val="pt"/>
        </w:rPr>
      </w:pPr>
    </w:p>
    <w:p w14:paraId="0B3129C1">
      <w:pPr>
        <w:spacing w:line="360" w:lineRule="auto"/>
        <w:ind w:left="11" w:firstLine="709"/>
        <w:jc w:val="both"/>
        <w:rPr>
          <w:rFonts w:ascii="Arial" w:hAnsi="Arial" w:eastAsia="Times New Roman" w:cs="Arial"/>
          <w:sz w:val="24"/>
          <w:szCs w:val="24"/>
          <w:lang w:val="pt"/>
        </w:rPr>
      </w:pPr>
    </w:p>
    <w:p w14:paraId="7DC15DBF">
      <w:pPr>
        <w:pStyle w:val="3"/>
      </w:pPr>
      <w:r>
        <w:rPr>
          <w:rFonts w:eastAsia="Arial"/>
          <w:lang w:val="pt"/>
        </w:rPr>
        <w:t>RESULTADOS E DISCUSSÕES</w:t>
      </w:r>
    </w:p>
    <w:p w14:paraId="344F8C7A">
      <w:pPr>
        <w:spacing w:line="360" w:lineRule="auto"/>
        <w:ind w:left="11" w:right="147" w:firstLine="709"/>
        <w:jc w:val="both"/>
        <w:rPr>
          <w:rFonts w:ascii="Arial" w:hAnsi="Arial" w:cs="Arial"/>
        </w:rPr>
      </w:pPr>
      <w:r>
        <w:rPr>
          <w:rFonts w:ascii="Arial" w:hAnsi="Arial" w:eastAsia="Times New Roman" w:cs="Arial"/>
          <w:sz w:val="24"/>
          <w:szCs w:val="24"/>
          <w:lang w:val="pt"/>
        </w:rPr>
        <w:t>Apresentar os resultados obtidos de forma adequada e fundamentar as discussões com base na literatura utilizada no trabalho.</w:t>
      </w:r>
    </w:p>
    <w:p w14:paraId="47D7668E">
      <w:pPr>
        <w:spacing w:line="360" w:lineRule="auto"/>
        <w:ind w:right="138" w:firstLine="720"/>
        <w:jc w:val="both"/>
        <w:rPr>
          <w:rFonts w:ascii="Arial" w:hAnsi="Arial" w:cs="Arial"/>
        </w:rPr>
      </w:pPr>
      <w:r>
        <w:rPr>
          <w:rFonts w:ascii="Arial" w:hAnsi="Arial" w:eastAsia="Times New Roman" w:cs="Arial"/>
          <w:sz w:val="24"/>
          <w:szCs w:val="24"/>
          <w:lang w:val="pt"/>
        </w:rPr>
        <w:t>É possível adicionar no corpo do texto qualquer tipo de figura que seja necessária para a apresentação do trabalho. Entende-se por figura qualquer tipo de imagem, sejam elas ilustrações, fotografias, tabelas ou gráficos. Seguem os exemplos de alguns desses elementos que podem ser usados e as formas de apresentação.</w:t>
      </w:r>
    </w:p>
    <w:p w14:paraId="7F60028B">
      <w:pPr>
        <w:spacing w:after="0" w:line="240" w:lineRule="auto"/>
        <w:ind w:left="539" w:right="678" w:firstLine="2"/>
        <w:jc w:val="center"/>
        <w:rPr>
          <w:rFonts w:ascii="Arial" w:hAnsi="Arial" w:eastAsia="Times New Roman" w:cs="Arial"/>
          <w:sz w:val="24"/>
          <w:szCs w:val="24"/>
          <w:lang w:val="pt"/>
        </w:rPr>
      </w:pPr>
      <w:r>
        <w:rPr>
          <w:rFonts w:ascii="Arial" w:hAnsi="Arial" w:eastAsia="Times New Roman" w:cs="Arial"/>
          <w:sz w:val="24"/>
          <w:szCs w:val="24"/>
          <w:lang w:val="pt"/>
        </w:rPr>
        <w:t>Tabela 1 – Estado Civil dos presos da Penitenciária Modelo (Arial 12, centralizado, espaçamento simples. A fonte deve ser indicada quando necessário, sendo posicionada abaixo da tabela)</w:t>
      </w:r>
    </w:p>
    <w:p w14:paraId="2179DE88">
      <w:pPr>
        <w:spacing w:after="0" w:line="240" w:lineRule="auto"/>
        <w:ind w:left="539" w:right="678" w:firstLine="2"/>
        <w:jc w:val="center"/>
        <w:rPr>
          <w:rFonts w:ascii="Arial" w:hAnsi="Arial" w:cs="Arial"/>
        </w:rPr>
      </w:pPr>
    </w:p>
    <w:p w14:paraId="50F4EBCF">
      <w:pPr>
        <w:spacing w:before="4" w:after="0" w:line="240" w:lineRule="auto"/>
        <w:ind w:left="55" w:right="197"/>
        <w:jc w:val="center"/>
        <w:rPr>
          <w:rFonts w:ascii="Arial" w:hAnsi="Arial" w:cs="Arial"/>
        </w:rPr>
      </w:pPr>
      <w:r>
        <w:rPr>
          <w:rFonts w:ascii="Arial" w:hAnsi="Arial" w:eastAsia="Arial" w:cs="Arial"/>
          <w:b/>
          <w:bCs/>
          <w:sz w:val="24"/>
          <w:szCs w:val="24"/>
          <w:lang w:val="pt"/>
        </w:rPr>
        <w:t xml:space="preserve">Tabela 1 - </w:t>
      </w:r>
      <w:r>
        <w:rPr>
          <w:rFonts w:ascii="Arial" w:hAnsi="Arial" w:eastAsia="Times New Roman" w:cs="Arial"/>
          <w:sz w:val="24"/>
          <w:szCs w:val="24"/>
          <w:lang w:val="pt"/>
        </w:rPr>
        <w:t>Estado Civil dos presos da Penitenciária Modelo</w:t>
      </w:r>
    </w:p>
    <w:p w14:paraId="7364EC7E">
      <w:pPr>
        <w:spacing w:before="1" w:after="1" w:line="240" w:lineRule="auto"/>
        <w:jc w:val="both"/>
        <w:rPr>
          <w:rFonts w:ascii="Arial" w:hAnsi="Arial" w:cs="Arial"/>
        </w:rPr>
      </w:pPr>
      <w:r>
        <w:rPr>
          <w:rFonts w:ascii="Arial" w:hAnsi="Arial" w:eastAsia="Times New Roman" w:cs="Arial"/>
          <w:sz w:val="13"/>
          <w:szCs w:val="13"/>
          <w:lang w:val="pt"/>
        </w:rPr>
        <w:t xml:space="preserve"> </w:t>
      </w:r>
    </w:p>
    <w:tbl>
      <w:tblPr>
        <w:tblStyle w:val="12"/>
        <w:tblW w:w="0" w:type="auto"/>
        <w:tblInd w:w="1605" w:type="dxa"/>
        <w:tblLayout w:type="fixed"/>
        <w:tblCellMar>
          <w:top w:w="0" w:type="dxa"/>
          <w:left w:w="108" w:type="dxa"/>
          <w:bottom w:w="0" w:type="dxa"/>
          <w:right w:w="108" w:type="dxa"/>
        </w:tblCellMar>
      </w:tblPr>
      <w:tblGrid>
        <w:gridCol w:w="2509"/>
        <w:gridCol w:w="2514"/>
        <w:gridCol w:w="1184"/>
      </w:tblGrid>
      <w:tr w14:paraId="378F72AE">
        <w:tblPrEx>
          <w:tblCellMar>
            <w:top w:w="0" w:type="dxa"/>
            <w:left w:w="108" w:type="dxa"/>
            <w:bottom w:w="0" w:type="dxa"/>
            <w:right w:w="108" w:type="dxa"/>
          </w:tblCellMar>
        </w:tblPrEx>
        <w:trPr>
          <w:trHeight w:val="330" w:hRule="atLeast"/>
        </w:trPr>
        <w:tc>
          <w:tcPr>
            <w:tcW w:w="2509" w:type="dxa"/>
            <w:tcBorders>
              <w:top w:val="single" w:color="000000" w:themeColor="text1" w:sz="8" w:space="0"/>
              <w:left w:val="nil"/>
              <w:bottom w:val="single" w:color="000000" w:themeColor="text1" w:sz="8" w:space="0"/>
              <w:right w:val="nil"/>
            </w:tcBorders>
          </w:tcPr>
          <w:p w14:paraId="35145C49">
            <w:pPr>
              <w:spacing w:before="57" w:after="0" w:line="240" w:lineRule="auto"/>
              <w:ind w:left="67" w:right="2"/>
              <w:jc w:val="center"/>
              <w:rPr>
                <w:rFonts w:ascii="Arial" w:hAnsi="Arial" w:cs="Arial"/>
              </w:rPr>
            </w:pPr>
            <w:r>
              <w:rPr>
                <w:rFonts w:ascii="Arial" w:hAnsi="Arial" w:eastAsia="Arial" w:cs="Arial"/>
                <w:b/>
                <w:bCs/>
                <w:sz w:val="24"/>
                <w:szCs w:val="24"/>
                <w:lang w:val="pt"/>
              </w:rPr>
              <w:t>ESTADO CIVIL</w:t>
            </w:r>
          </w:p>
        </w:tc>
        <w:tc>
          <w:tcPr>
            <w:tcW w:w="2514" w:type="dxa"/>
            <w:tcBorders>
              <w:top w:val="single" w:color="000000" w:themeColor="text1" w:sz="8" w:space="0"/>
              <w:left w:val="nil"/>
              <w:bottom w:val="single" w:color="000000" w:themeColor="text1" w:sz="8" w:space="0"/>
              <w:right w:val="nil"/>
            </w:tcBorders>
          </w:tcPr>
          <w:p w14:paraId="065B2A83">
            <w:pPr>
              <w:spacing w:before="57" w:after="0" w:line="240" w:lineRule="auto"/>
              <w:ind w:left="37" w:right="6"/>
              <w:jc w:val="center"/>
              <w:rPr>
                <w:rFonts w:ascii="Arial" w:hAnsi="Arial" w:cs="Arial"/>
              </w:rPr>
            </w:pPr>
            <w:r>
              <w:rPr>
                <w:rFonts w:ascii="Arial" w:hAnsi="Arial" w:eastAsia="Arial" w:cs="Arial"/>
                <w:b/>
                <w:bCs/>
                <w:sz w:val="24"/>
                <w:szCs w:val="24"/>
                <w:lang w:val="pt"/>
              </w:rPr>
              <w:t>N.º DE PRESOS</w:t>
            </w:r>
          </w:p>
        </w:tc>
        <w:tc>
          <w:tcPr>
            <w:tcW w:w="1184" w:type="dxa"/>
            <w:tcBorders>
              <w:top w:val="single" w:color="000000" w:themeColor="text1" w:sz="8" w:space="0"/>
              <w:left w:val="nil"/>
              <w:bottom w:val="single" w:color="000000" w:themeColor="text1" w:sz="8" w:space="0"/>
              <w:right w:val="nil"/>
            </w:tcBorders>
          </w:tcPr>
          <w:p w14:paraId="4BBB8892">
            <w:pPr>
              <w:spacing w:before="57" w:after="0" w:line="240" w:lineRule="auto"/>
              <w:ind w:left="2" w:right="25"/>
              <w:jc w:val="center"/>
              <w:rPr>
                <w:rFonts w:ascii="Arial" w:hAnsi="Arial" w:cs="Arial"/>
              </w:rPr>
            </w:pPr>
            <w:r>
              <w:rPr>
                <w:rFonts w:ascii="Arial" w:hAnsi="Arial" w:eastAsia="Arial" w:cs="Arial"/>
                <w:b/>
                <w:bCs/>
                <w:sz w:val="24"/>
                <w:szCs w:val="24"/>
                <w:lang w:val="pt"/>
              </w:rPr>
              <w:t>%</w:t>
            </w:r>
          </w:p>
        </w:tc>
      </w:tr>
      <w:tr w14:paraId="2B5F25D9">
        <w:tblPrEx>
          <w:tblCellMar>
            <w:top w:w="0" w:type="dxa"/>
            <w:left w:w="108" w:type="dxa"/>
            <w:bottom w:w="0" w:type="dxa"/>
            <w:right w:w="108" w:type="dxa"/>
          </w:tblCellMar>
        </w:tblPrEx>
        <w:trPr>
          <w:trHeight w:val="270" w:hRule="atLeast"/>
        </w:trPr>
        <w:tc>
          <w:tcPr>
            <w:tcW w:w="2509" w:type="dxa"/>
            <w:tcBorders>
              <w:top w:val="single" w:color="000000" w:themeColor="text1" w:sz="8" w:space="0"/>
              <w:left w:val="nil"/>
              <w:bottom w:val="nil"/>
              <w:right w:val="nil"/>
            </w:tcBorders>
            <w:shd w:val="clear" w:color="auto" w:fill="C0C0C0"/>
          </w:tcPr>
          <w:p w14:paraId="04812E7D">
            <w:pPr>
              <w:spacing w:after="0" w:line="240" w:lineRule="auto"/>
              <w:ind w:left="67" w:right="1"/>
              <w:jc w:val="center"/>
              <w:rPr>
                <w:rFonts w:ascii="Arial" w:hAnsi="Arial" w:cs="Arial"/>
              </w:rPr>
            </w:pPr>
            <w:r>
              <w:rPr>
                <w:rFonts w:ascii="Arial" w:hAnsi="Arial" w:eastAsia="Arial" w:cs="Arial"/>
                <w:b/>
                <w:bCs/>
                <w:sz w:val="24"/>
                <w:szCs w:val="24"/>
                <w:lang w:val="pt"/>
              </w:rPr>
              <w:t>Não informado</w:t>
            </w:r>
          </w:p>
        </w:tc>
        <w:tc>
          <w:tcPr>
            <w:tcW w:w="2514" w:type="dxa"/>
            <w:tcBorders>
              <w:top w:val="single" w:color="000000" w:themeColor="text1" w:sz="8" w:space="0"/>
              <w:left w:val="nil"/>
              <w:bottom w:val="nil"/>
              <w:right w:val="nil"/>
            </w:tcBorders>
            <w:shd w:val="clear" w:color="auto" w:fill="C0C0C0"/>
          </w:tcPr>
          <w:p w14:paraId="6F3CFEC7">
            <w:pPr>
              <w:spacing w:after="0" w:line="240" w:lineRule="auto"/>
              <w:ind w:left="37"/>
              <w:jc w:val="center"/>
              <w:rPr>
                <w:rFonts w:ascii="Arial" w:hAnsi="Arial" w:cs="Arial"/>
              </w:rPr>
            </w:pPr>
            <w:r>
              <w:rPr>
                <w:rFonts w:ascii="Arial" w:hAnsi="Arial" w:eastAsia="Arial" w:cs="Arial"/>
                <w:sz w:val="24"/>
                <w:szCs w:val="24"/>
                <w:lang w:val="pt"/>
              </w:rPr>
              <w:t>13</w:t>
            </w:r>
          </w:p>
        </w:tc>
        <w:tc>
          <w:tcPr>
            <w:tcW w:w="1184" w:type="dxa"/>
            <w:tcBorders>
              <w:top w:val="single" w:color="000000" w:themeColor="text1" w:sz="8" w:space="0"/>
              <w:left w:val="nil"/>
              <w:bottom w:val="nil"/>
              <w:right w:val="nil"/>
            </w:tcBorders>
            <w:shd w:val="clear" w:color="auto" w:fill="C0C0C0"/>
          </w:tcPr>
          <w:p w14:paraId="08AAF490">
            <w:pPr>
              <w:spacing w:after="0" w:line="240" w:lineRule="auto"/>
              <w:ind w:left="3" w:right="25"/>
              <w:jc w:val="center"/>
              <w:rPr>
                <w:rFonts w:ascii="Arial" w:hAnsi="Arial" w:cs="Arial"/>
              </w:rPr>
            </w:pPr>
            <w:r>
              <w:rPr>
                <w:rFonts w:ascii="Arial" w:hAnsi="Arial" w:eastAsia="Arial" w:cs="Arial"/>
                <w:sz w:val="24"/>
                <w:szCs w:val="24"/>
                <w:lang w:val="pt"/>
              </w:rPr>
              <w:t>1,2</w:t>
            </w:r>
          </w:p>
        </w:tc>
      </w:tr>
      <w:tr w14:paraId="2C144B62">
        <w:tblPrEx>
          <w:tblCellMar>
            <w:top w:w="0" w:type="dxa"/>
            <w:left w:w="108" w:type="dxa"/>
            <w:bottom w:w="0" w:type="dxa"/>
            <w:right w:w="108" w:type="dxa"/>
          </w:tblCellMar>
        </w:tblPrEx>
        <w:trPr>
          <w:trHeight w:val="270" w:hRule="atLeast"/>
        </w:trPr>
        <w:tc>
          <w:tcPr>
            <w:tcW w:w="2509" w:type="dxa"/>
          </w:tcPr>
          <w:p w14:paraId="7E81464E">
            <w:pPr>
              <w:spacing w:after="0" w:line="240" w:lineRule="auto"/>
              <w:ind w:left="67"/>
              <w:jc w:val="center"/>
              <w:rPr>
                <w:rFonts w:ascii="Arial" w:hAnsi="Arial" w:cs="Arial"/>
              </w:rPr>
            </w:pPr>
            <w:r>
              <w:rPr>
                <w:rFonts w:ascii="Arial" w:hAnsi="Arial" w:eastAsia="Arial" w:cs="Arial"/>
                <w:b/>
                <w:bCs/>
                <w:sz w:val="24"/>
                <w:szCs w:val="24"/>
                <w:lang w:val="pt"/>
              </w:rPr>
              <w:t>Casado(a)</w:t>
            </w:r>
          </w:p>
        </w:tc>
        <w:tc>
          <w:tcPr>
            <w:tcW w:w="2514" w:type="dxa"/>
          </w:tcPr>
          <w:p w14:paraId="3EC6EE2B">
            <w:pPr>
              <w:spacing w:after="0" w:line="240" w:lineRule="auto"/>
              <w:ind w:left="37"/>
              <w:jc w:val="center"/>
              <w:rPr>
                <w:rFonts w:ascii="Arial" w:hAnsi="Arial" w:cs="Arial"/>
              </w:rPr>
            </w:pPr>
            <w:r>
              <w:rPr>
                <w:rFonts w:ascii="Arial" w:hAnsi="Arial" w:eastAsia="Arial" w:cs="Arial"/>
                <w:sz w:val="24"/>
                <w:szCs w:val="24"/>
                <w:lang w:val="pt"/>
              </w:rPr>
              <w:t>388</w:t>
            </w:r>
          </w:p>
        </w:tc>
        <w:tc>
          <w:tcPr>
            <w:tcW w:w="1184" w:type="dxa"/>
          </w:tcPr>
          <w:p w14:paraId="7E106014">
            <w:pPr>
              <w:spacing w:after="0" w:line="240" w:lineRule="auto"/>
              <w:ind w:left="3" w:right="25"/>
              <w:jc w:val="center"/>
              <w:rPr>
                <w:rFonts w:ascii="Arial" w:hAnsi="Arial" w:cs="Arial"/>
              </w:rPr>
            </w:pPr>
            <w:r>
              <w:rPr>
                <w:rFonts w:ascii="Arial" w:hAnsi="Arial" w:eastAsia="Arial" w:cs="Arial"/>
                <w:sz w:val="24"/>
                <w:szCs w:val="24"/>
                <w:lang w:val="pt"/>
              </w:rPr>
              <w:t>36,1</w:t>
            </w:r>
          </w:p>
        </w:tc>
      </w:tr>
      <w:tr w14:paraId="67E6EDC1">
        <w:tblPrEx>
          <w:tblCellMar>
            <w:top w:w="0" w:type="dxa"/>
            <w:left w:w="108" w:type="dxa"/>
            <w:bottom w:w="0" w:type="dxa"/>
            <w:right w:w="108" w:type="dxa"/>
          </w:tblCellMar>
        </w:tblPrEx>
        <w:trPr>
          <w:trHeight w:val="270" w:hRule="atLeast"/>
        </w:trPr>
        <w:tc>
          <w:tcPr>
            <w:tcW w:w="2509" w:type="dxa"/>
            <w:shd w:val="clear" w:color="auto" w:fill="C0C0C0"/>
          </w:tcPr>
          <w:p w14:paraId="43C9A90A">
            <w:pPr>
              <w:spacing w:after="0" w:line="240" w:lineRule="auto"/>
              <w:ind w:left="67" w:right="2"/>
              <w:jc w:val="center"/>
              <w:rPr>
                <w:rFonts w:ascii="Arial" w:hAnsi="Arial" w:cs="Arial"/>
              </w:rPr>
            </w:pPr>
            <w:r>
              <w:rPr>
                <w:rFonts w:ascii="Arial" w:hAnsi="Arial" w:eastAsia="Arial" w:cs="Arial"/>
                <w:b/>
                <w:bCs/>
                <w:sz w:val="24"/>
                <w:szCs w:val="24"/>
                <w:lang w:val="pt"/>
              </w:rPr>
              <w:t>Solteiro(a)</w:t>
            </w:r>
          </w:p>
        </w:tc>
        <w:tc>
          <w:tcPr>
            <w:tcW w:w="2514" w:type="dxa"/>
            <w:shd w:val="clear" w:color="auto" w:fill="C0C0C0"/>
          </w:tcPr>
          <w:p w14:paraId="75F0895F">
            <w:pPr>
              <w:spacing w:after="0" w:line="240" w:lineRule="auto"/>
              <w:ind w:left="37"/>
              <w:jc w:val="center"/>
              <w:rPr>
                <w:rFonts w:ascii="Arial" w:hAnsi="Arial" w:cs="Arial"/>
              </w:rPr>
            </w:pPr>
            <w:r>
              <w:rPr>
                <w:rFonts w:ascii="Arial" w:hAnsi="Arial" w:eastAsia="Arial" w:cs="Arial"/>
                <w:sz w:val="24"/>
                <w:szCs w:val="24"/>
                <w:lang w:val="pt"/>
              </w:rPr>
              <w:t>614</w:t>
            </w:r>
          </w:p>
        </w:tc>
        <w:tc>
          <w:tcPr>
            <w:tcW w:w="1184" w:type="dxa"/>
            <w:shd w:val="clear" w:color="auto" w:fill="C0C0C0"/>
          </w:tcPr>
          <w:p w14:paraId="21C944AE">
            <w:pPr>
              <w:spacing w:after="0" w:line="240" w:lineRule="auto"/>
              <w:ind w:left="3" w:right="25"/>
              <w:jc w:val="center"/>
              <w:rPr>
                <w:rFonts w:ascii="Arial" w:hAnsi="Arial" w:cs="Arial"/>
              </w:rPr>
            </w:pPr>
            <w:r>
              <w:rPr>
                <w:rFonts w:ascii="Arial" w:hAnsi="Arial" w:eastAsia="Arial" w:cs="Arial"/>
                <w:sz w:val="24"/>
                <w:szCs w:val="24"/>
                <w:lang w:val="pt"/>
              </w:rPr>
              <w:t>57,1</w:t>
            </w:r>
          </w:p>
        </w:tc>
      </w:tr>
      <w:tr w14:paraId="6AF9BC42">
        <w:tblPrEx>
          <w:tblCellMar>
            <w:top w:w="0" w:type="dxa"/>
            <w:left w:w="108" w:type="dxa"/>
            <w:bottom w:w="0" w:type="dxa"/>
            <w:right w:w="108" w:type="dxa"/>
          </w:tblCellMar>
        </w:tblPrEx>
        <w:trPr>
          <w:trHeight w:val="270" w:hRule="atLeast"/>
        </w:trPr>
        <w:tc>
          <w:tcPr>
            <w:tcW w:w="2509" w:type="dxa"/>
          </w:tcPr>
          <w:p w14:paraId="3EA95277">
            <w:pPr>
              <w:spacing w:after="0" w:line="240" w:lineRule="auto"/>
              <w:ind w:left="67" w:right="5"/>
              <w:jc w:val="center"/>
              <w:rPr>
                <w:rFonts w:ascii="Arial" w:hAnsi="Arial" w:cs="Arial"/>
              </w:rPr>
            </w:pPr>
            <w:r>
              <w:rPr>
                <w:rFonts w:ascii="Arial" w:hAnsi="Arial" w:eastAsia="Arial" w:cs="Arial"/>
                <w:b/>
                <w:bCs/>
                <w:sz w:val="24"/>
                <w:szCs w:val="24"/>
                <w:lang w:val="pt"/>
              </w:rPr>
              <w:t>Viúvo(a)</w:t>
            </w:r>
          </w:p>
        </w:tc>
        <w:tc>
          <w:tcPr>
            <w:tcW w:w="2514" w:type="dxa"/>
          </w:tcPr>
          <w:p w14:paraId="1A67157F">
            <w:pPr>
              <w:spacing w:after="0" w:line="240" w:lineRule="auto"/>
              <w:ind w:left="37"/>
              <w:jc w:val="center"/>
              <w:rPr>
                <w:rFonts w:ascii="Arial" w:hAnsi="Arial" w:cs="Arial"/>
              </w:rPr>
            </w:pPr>
            <w:r>
              <w:rPr>
                <w:rFonts w:ascii="Arial" w:hAnsi="Arial" w:eastAsia="Arial" w:cs="Arial"/>
                <w:sz w:val="24"/>
                <w:szCs w:val="24"/>
                <w:lang w:val="pt"/>
              </w:rPr>
              <w:t>60</w:t>
            </w:r>
          </w:p>
        </w:tc>
        <w:tc>
          <w:tcPr>
            <w:tcW w:w="1184" w:type="dxa"/>
          </w:tcPr>
          <w:p w14:paraId="54CF615C">
            <w:pPr>
              <w:spacing w:after="0" w:line="240" w:lineRule="auto"/>
              <w:ind w:left="3" w:right="25"/>
              <w:jc w:val="center"/>
              <w:rPr>
                <w:rFonts w:ascii="Arial" w:hAnsi="Arial" w:cs="Arial"/>
              </w:rPr>
            </w:pPr>
            <w:r>
              <w:rPr>
                <w:rFonts w:ascii="Arial" w:hAnsi="Arial" w:eastAsia="Arial" w:cs="Arial"/>
                <w:sz w:val="24"/>
                <w:szCs w:val="24"/>
                <w:lang w:val="pt"/>
              </w:rPr>
              <w:t>5,6</w:t>
            </w:r>
          </w:p>
        </w:tc>
      </w:tr>
      <w:tr w14:paraId="63713ADD">
        <w:tblPrEx>
          <w:tblCellMar>
            <w:top w:w="0" w:type="dxa"/>
            <w:left w:w="108" w:type="dxa"/>
            <w:bottom w:w="0" w:type="dxa"/>
            <w:right w:w="108" w:type="dxa"/>
          </w:tblCellMar>
        </w:tblPrEx>
        <w:trPr>
          <w:trHeight w:val="270" w:hRule="atLeast"/>
        </w:trPr>
        <w:tc>
          <w:tcPr>
            <w:tcW w:w="2509" w:type="dxa"/>
            <w:shd w:val="clear" w:color="auto" w:fill="C0C0C0"/>
          </w:tcPr>
          <w:p w14:paraId="0D3D695C">
            <w:pPr>
              <w:spacing w:after="0" w:line="240" w:lineRule="auto"/>
              <w:ind w:left="67" w:right="4"/>
              <w:jc w:val="center"/>
              <w:rPr>
                <w:rFonts w:ascii="Arial" w:hAnsi="Arial" w:cs="Arial"/>
              </w:rPr>
            </w:pPr>
            <w:r>
              <w:rPr>
                <w:rFonts w:ascii="Arial" w:hAnsi="Arial" w:eastAsia="Arial" w:cs="Arial"/>
                <w:b/>
                <w:bCs/>
                <w:sz w:val="24"/>
                <w:szCs w:val="24"/>
                <w:lang w:val="pt"/>
              </w:rPr>
              <w:t>Divorciado(a)</w:t>
            </w:r>
          </w:p>
        </w:tc>
        <w:tc>
          <w:tcPr>
            <w:tcW w:w="2514" w:type="dxa"/>
            <w:shd w:val="clear" w:color="auto" w:fill="C0C0C0"/>
          </w:tcPr>
          <w:p w14:paraId="36A52E56">
            <w:pPr>
              <w:spacing w:after="0" w:line="240" w:lineRule="auto"/>
              <w:ind w:left="37" w:right="6"/>
              <w:jc w:val="center"/>
              <w:rPr>
                <w:rFonts w:ascii="Arial" w:hAnsi="Arial" w:cs="Arial"/>
              </w:rPr>
            </w:pPr>
            <w:r>
              <w:rPr>
                <w:rFonts w:ascii="Arial" w:hAnsi="Arial" w:eastAsia="Arial" w:cs="Arial"/>
                <w:sz w:val="24"/>
                <w:szCs w:val="24"/>
                <w:lang w:val="pt"/>
              </w:rPr>
              <w:t>1</w:t>
            </w:r>
          </w:p>
        </w:tc>
        <w:tc>
          <w:tcPr>
            <w:tcW w:w="1184" w:type="dxa"/>
            <w:shd w:val="clear" w:color="auto" w:fill="C0C0C0"/>
          </w:tcPr>
          <w:p w14:paraId="2E314861">
            <w:pPr>
              <w:spacing w:after="0" w:line="240" w:lineRule="auto"/>
              <w:ind w:left="3" w:right="25"/>
              <w:jc w:val="center"/>
              <w:rPr>
                <w:rFonts w:ascii="Arial" w:hAnsi="Arial" w:cs="Arial"/>
              </w:rPr>
            </w:pPr>
            <w:r>
              <w:rPr>
                <w:rFonts w:ascii="Arial" w:hAnsi="Arial" w:eastAsia="Arial" w:cs="Arial"/>
                <w:sz w:val="24"/>
                <w:szCs w:val="24"/>
                <w:lang w:val="pt"/>
              </w:rPr>
              <w:t>0,1</w:t>
            </w:r>
          </w:p>
        </w:tc>
      </w:tr>
      <w:tr w14:paraId="2BEB6745">
        <w:tblPrEx>
          <w:tblCellMar>
            <w:top w:w="0" w:type="dxa"/>
            <w:left w:w="108" w:type="dxa"/>
            <w:bottom w:w="0" w:type="dxa"/>
            <w:right w:w="108" w:type="dxa"/>
          </w:tblCellMar>
        </w:tblPrEx>
        <w:trPr>
          <w:trHeight w:val="300" w:hRule="atLeast"/>
        </w:trPr>
        <w:tc>
          <w:tcPr>
            <w:tcW w:w="2509" w:type="dxa"/>
            <w:tcBorders>
              <w:left w:val="nil"/>
              <w:bottom w:val="single" w:color="000000" w:themeColor="text1" w:sz="8" w:space="0"/>
              <w:right w:val="nil"/>
            </w:tcBorders>
          </w:tcPr>
          <w:p w14:paraId="1983FFB3">
            <w:pPr>
              <w:spacing w:after="0" w:line="240" w:lineRule="auto"/>
              <w:ind w:left="67" w:right="3"/>
              <w:jc w:val="center"/>
              <w:rPr>
                <w:rFonts w:ascii="Arial" w:hAnsi="Arial" w:cs="Arial"/>
              </w:rPr>
            </w:pPr>
            <w:r>
              <w:rPr>
                <w:rFonts w:ascii="Arial" w:hAnsi="Arial" w:eastAsia="Arial" w:cs="Arial"/>
                <w:b/>
                <w:bCs/>
                <w:sz w:val="20"/>
                <w:szCs w:val="20"/>
                <w:lang w:val="pt"/>
              </w:rPr>
              <w:t>TOTAL</w:t>
            </w:r>
          </w:p>
        </w:tc>
        <w:tc>
          <w:tcPr>
            <w:tcW w:w="2514" w:type="dxa"/>
            <w:tcBorders>
              <w:left w:val="nil"/>
              <w:bottom w:val="single" w:color="000000" w:themeColor="text1" w:sz="8" w:space="0"/>
              <w:right w:val="nil"/>
            </w:tcBorders>
          </w:tcPr>
          <w:p w14:paraId="36AE450C">
            <w:pPr>
              <w:spacing w:after="0" w:line="240" w:lineRule="auto"/>
              <w:ind w:left="37" w:right="5"/>
              <w:jc w:val="center"/>
              <w:rPr>
                <w:rFonts w:ascii="Arial" w:hAnsi="Arial" w:cs="Arial"/>
              </w:rPr>
            </w:pPr>
            <w:r>
              <w:rPr>
                <w:rFonts w:ascii="Arial" w:hAnsi="Arial" w:eastAsia="Arial" w:cs="Arial"/>
                <w:b/>
                <w:bCs/>
                <w:sz w:val="20"/>
                <w:szCs w:val="20"/>
                <w:lang w:val="pt"/>
              </w:rPr>
              <w:t>1076</w:t>
            </w:r>
          </w:p>
        </w:tc>
        <w:tc>
          <w:tcPr>
            <w:tcW w:w="1184" w:type="dxa"/>
            <w:tcBorders>
              <w:left w:val="nil"/>
              <w:bottom w:val="single" w:color="000000" w:themeColor="text1" w:sz="8" w:space="0"/>
              <w:right w:val="nil"/>
            </w:tcBorders>
          </w:tcPr>
          <w:p w14:paraId="4CA7700A">
            <w:pPr>
              <w:spacing w:after="0" w:line="240" w:lineRule="auto"/>
              <w:ind w:right="25"/>
              <w:jc w:val="center"/>
              <w:rPr>
                <w:rFonts w:ascii="Arial" w:hAnsi="Arial" w:cs="Arial"/>
              </w:rPr>
            </w:pPr>
            <w:r>
              <w:rPr>
                <w:rFonts w:ascii="Arial" w:hAnsi="Arial" w:eastAsia="Arial" w:cs="Arial"/>
                <w:b/>
                <w:bCs/>
                <w:sz w:val="20"/>
                <w:szCs w:val="20"/>
                <w:lang w:val="pt"/>
              </w:rPr>
              <w:t>100</w:t>
            </w:r>
          </w:p>
        </w:tc>
      </w:tr>
    </w:tbl>
    <w:p w14:paraId="1276360C">
      <w:pPr>
        <w:spacing w:before="91" w:after="0" w:line="240" w:lineRule="auto"/>
        <w:ind w:left="59" w:right="197"/>
        <w:jc w:val="center"/>
        <w:rPr>
          <w:rFonts w:ascii="Arial" w:hAnsi="Arial" w:cs="Arial"/>
        </w:rPr>
      </w:pPr>
      <w:r>
        <w:rPr>
          <w:rFonts w:ascii="Arial" w:hAnsi="Arial" w:eastAsia="Times New Roman" w:cs="Arial"/>
          <w:sz w:val="20"/>
          <w:szCs w:val="20"/>
          <w:lang w:val="pt"/>
        </w:rPr>
        <w:t>Fonte: Ficha de identificação dos sentenciados, 1946-1954 – APES/SP</w:t>
      </w:r>
      <w:r>
        <w:rPr>
          <w:rFonts w:ascii="Arial" w:hAnsi="Arial" w:eastAsia="Times New Roman" w:cs="Arial"/>
          <w:sz w:val="13"/>
          <w:szCs w:val="13"/>
          <w:lang w:val="pt"/>
        </w:rPr>
        <w:t>5</w:t>
      </w:r>
      <w:r>
        <w:rPr>
          <w:rFonts w:ascii="Arial" w:hAnsi="Arial" w:eastAsia="Times New Roman" w:cs="Arial"/>
          <w:sz w:val="20"/>
          <w:szCs w:val="20"/>
          <w:lang w:val="pt"/>
        </w:rPr>
        <w:t>.</w:t>
      </w:r>
    </w:p>
    <w:p w14:paraId="3CA97B95">
      <w:pPr>
        <w:spacing w:before="187" w:after="0" w:line="240" w:lineRule="auto"/>
        <w:jc w:val="both"/>
        <w:rPr>
          <w:rFonts w:ascii="Arial" w:hAnsi="Arial" w:cs="Arial"/>
        </w:rPr>
      </w:pPr>
      <w:r>
        <w:rPr>
          <w:rFonts w:ascii="Arial" w:hAnsi="Arial" w:eastAsia="Times New Roman" w:cs="Arial"/>
          <w:sz w:val="20"/>
          <w:szCs w:val="20"/>
          <w:lang w:val="pt"/>
        </w:rPr>
        <w:t xml:space="preserve"> </w:t>
      </w:r>
    </w:p>
    <w:p w14:paraId="70A7DBB0">
      <w:pPr>
        <w:spacing w:after="0" w:line="240" w:lineRule="auto"/>
        <w:ind w:left="49" w:right="197"/>
        <w:jc w:val="center"/>
        <w:rPr>
          <w:rFonts w:ascii="Arial" w:hAnsi="Arial" w:cs="Arial"/>
        </w:rPr>
      </w:pPr>
      <w:r>
        <w:rPr>
          <w:rFonts w:ascii="Arial" w:hAnsi="Arial" w:eastAsia="Times New Roman" w:cs="Arial"/>
          <w:sz w:val="24"/>
          <w:szCs w:val="24"/>
          <w:lang w:val="pt"/>
        </w:rPr>
        <w:t>(A fonte é obrigatória quando o elemento ou suas informações são de autoria de terceiros. Deve ser escrita em Times New Roman 10, centralizado, espaçamento simples.)</w:t>
      </w:r>
    </w:p>
    <w:p w14:paraId="7DFDB305">
      <w:pPr>
        <w:spacing w:before="32" w:after="0" w:line="240" w:lineRule="auto"/>
        <w:jc w:val="both"/>
        <w:rPr>
          <w:rFonts w:ascii="Arial" w:hAnsi="Arial" w:cs="Arial"/>
        </w:rPr>
      </w:pPr>
      <w:r>
        <w:rPr>
          <w:rFonts w:ascii="Arial" w:hAnsi="Arial" w:eastAsia="Times New Roman" w:cs="Arial"/>
          <w:sz w:val="24"/>
          <w:szCs w:val="24"/>
          <w:lang w:val="pt"/>
        </w:rPr>
        <w:t xml:space="preserve"> </w:t>
      </w:r>
    </w:p>
    <w:p w14:paraId="6436CC3D">
      <w:pPr>
        <w:spacing w:line="360" w:lineRule="auto"/>
        <w:ind w:left="49" w:right="144" w:firstLine="671"/>
        <w:jc w:val="both"/>
        <w:rPr>
          <w:rFonts w:ascii="Arial" w:hAnsi="Arial" w:cs="Arial"/>
        </w:rPr>
      </w:pPr>
      <w:r>
        <w:rPr>
          <w:rFonts w:ascii="Arial" w:hAnsi="Arial" w:eastAsia="Times New Roman" w:cs="Arial"/>
          <w:sz w:val="24"/>
          <w:szCs w:val="24"/>
          <w:lang w:val="pt"/>
        </w:rPr>
        <w:t>O número e a legenda das Tabelas devem aparecer na parte superior das mesmas (ver exemplo Tabela 1). A fonte, caso exista, deve aparecer na parte inferior da tabela.</w:t>
      </w:r>
    </w:p>
    <w:p w14:paraId="1DB406F0">
      <w:pPr>
        <w:spacing w:after="0" w:line="360" w:lineRule="auto"/>
        <w:ind w:left="11" w:right="144" w:firstLine="709"/>
        <w:jc w:val="both"/>
        <w:rPr>
          <w:rFonts w:ascii="Arial" w:hAnsi="Arial" w:cs="Arial"/>
        </w:rPr>
      </w:pPr>
      <w:r>
        <w:rPr>
          <w:rFonts w:ascii="Arial" w:hAnsi="Arial" w:eastAsia="Times New Roman" w:cs="Arial"/>
          <w:sz w:val="24"/>
          <w:szCs w:val="24"/>
          <w:lang w:val="pt"/>
        </w:rPr>
        <w:t>Quando optar por fazer uso de gráficos, as regras devem ser as mesmas. Na parte superior deve aparecer o número e a legenda do gráfico, e na parte inferior a fonte, sempre que for de autoria de terceiros.</w:t>
      </w:r>
    </w:p>
    <w:p w14:paraId="15043EC3">
      <w:pPr>
        <w:spacing w:before="82" w:line="360" w:lineRule="auto"/>
        <w:ind w:left="11" w:right="135" w:firstLine="709"/>
        <w:jc w:val="both"/>
        <w:rPr>
          <w:rFonts w:ascii="Arial" w:hAnsi="Arial" w:cs="Arial"/>
        </w:rPr>
      </w:pPr>
      <w:r>
        <w:rPr>
          <w:rFonts w:ascii="Arial" w:hAnsi="Arial" w:eastAsia="Times New Roman" w:cs="Arial"/>
          <w:sz w:val="24"/>
          <w:szCs w:val="24"/>
          <w:lang w:val="pt"/>
        </w:rPr>
        <w:t>Quando optar em fazer menção as figuras, elas devem ser preferencialmente citadas no corpo do texto e numeradas. É importante que as imagens possuam ótimas qualidades.</w:t>
      </w:r>
    </w:p>
    <w:p w14:paraId="1E4009CF">
      <w:pPr>
        <w:jc w:val="center"/>
        <w:rPr>
          <w:rFonts w:ascii="Arial" w:hAnsi="Arial" w:cs="Arial"/>
          <w:b/>
          <w:sz w:val="24"/>
          <w:szCs w:val="24"/>
        </w:rPr>
      </w:pPr>
      <w:r>
        <w:rPr>
          <w:rFonts w:ascii="Arial" w:hAnsi="Arial" w:cs="Arial"/>
          <w:b/>
          <w:sz w:val="24"/>
          <w:szCs w:val="24"/>
          <w:lang w:val="pt"/>
        </w:rPr>
        <w:t>Figura 1 – Penitenciária Modelo de Aracaju/SE</w:t>
      </w:r>
    </w:p>
    <w:p w14:paraId="66B273BF">
      <w:pPr>
        <w:spacing w:before="137" w:after="0" w:line="240" w:lineRule="auto"/>
        <w:ind w:right="210"/>
        <w:jc w:val="center"/>
        <w:rPr>
          <w:rFonts w:ascii="Arial" w:hAnsi="Arial" w:eastAsia="Times New Roman" w:cs="Arial"/>
          <w:sz w:val="24"/>
          <w:szCs w:val="24"/>
          <w:lang w:val="pt"/>
        </w:rPr>
      </w:pPr>
      <w:r>
        <w:rPr>
          <w:rFonts w:ascii="Arial" w:hAnsi="Arial" w:eastAsia="Times New Roman" w:cs="Arial"/>
          <w:sz w:val="24"/>
          <w:szCs w:val="24"/>
          <w:lang w:val="pt"/>
        </w:rPr>
        <w:t>(Arial 12, centralizado, espaçamento simples, negrito. A fonte deve ser indicada quando necessário, sendo posicionada abaixo da figura)</w:t>
      </w:r>
    </w:p>
    <w:p w14:paraId="45B60061">
      <w:pPr>
        <w:spacing w:before="137" w:after="0" w:line="240" w:lineRule="auto"/>
        <w:ind w:right="210"/>
        <w:jc w:val="center"/>
        <w:rPr>
          <w:rFonts w:ascii="Arial" w:hAnsi="Arial" w:cs="Arial"/>
        </w:rPr>
      </w:pPr>
      <w:r>
        <w:rPr>
          <w:lang w:eastAsia="pt-BR"/>
        </w:rPr>
        <w:drawing>
          <wp:inline distT="0" distB="0" distL="0" distR="0">
            <wp:extent cx="5971540" cy="4377690"/>
            <wp:effectExtent l="0" t="0" r="0" b="3810"/>
            <wp:docPr id="4" name="Imagem 4" descr="https://objdigital.bn.br/objdigital2/acervo_digital/div_iconografia/icon309877/icon11059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https://objdigital.bn.br/objdigital2/acervo_digital/div_iconografia/icon309877/icon110597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002500" cy="4400170"/>
                    </a:xfrm>
                    <a:prstGeom prst="rect">
                      <a:avLst/>
                    </a:prstGeom>
                    <a:noFill/>
                    <a:ln>
                      <a:noFill/>
                    </a:ln>
                  </pic:spPr>
                </pic:pic>
              </a:graphicData>
            </a:graphic>
          </wp:inline>
        </w:drawing>
      </w:r>
    </w:p>
    <w:p w14:paraId="45D0E241">
      <w:pPr>
        <w:spacing w:before="143" w:line="240" w:lineRule="auto"/>
        <w:ind w:left="49" w:right="197"/>
        <w:jc w:val="center"/>
        <w:rPr>
          <w:rFonts w:ascii="Arial" w:hAnsi="Arial" w:cs="Arial"/>
        </w:rPr>
      </w:pPr>
      <w:r>
        <w:rPr>
          <w:rFonts w:ascii="Arial" w:hAnsi="Arial" w:eastAsia="Times New Roman" w:cs="Arial"/>
          <w:sz w:val="20"/>
          <w:szCs w:val="20"/>
          <w:lang w:val="pt"/>
        </w:rPr>
        <w:t>Fonte:htttp://objdigital.bn.br/objdigital2/acervo_digital/div_iconografia/icon309877/icon1105972.jpg</w:t>
      </w:r>
    </w:p>
    <w:p w14:paraId="27FC1800">
      <w:pPr>
        <w:spacing w:before="3" w:after="0" w:line="240" w:lineRule="auto"/>
        <w:ind w:left="230" w:right="307"/>
        <w:jc w:val="center"/>
        <w:rPr>
          <w:rFonts w:ascii="Arial" w:hAnsi="Arial" w:eastAsia="Times New Roman" w:cs="Arial"/>
          <w:sz w:val="24"/>
          <w:szCs w:val="24"/>
          <w:lang w:val="pt"/>
        </w:rPr>
      </w:pPr>
      <w:r>
        <w:rPr>
          <w:rFonts w:ascii="Arial" w:hAnsi="Arial" w:eastAsia="Times New Roman" w:cs="Arial"/>
          <w:sz w:val="24"/>
          <w:szCs w:val="24"/>
          <w:lang w:val="pt"/>
        </w:rPr>
        <w:t>(Arial 10, centralizado, espaçamento simples. A fonte é obrigatória quando o elemento ou suas informações são de autoria de terceiros.)</w:t>
      </w:r>
    </w:p>
    <w:p w14:paraId="00C18EBF">
      <w:pPr>
        <w:spacing w:before="3" w:after="0" w:line="240" w:lineRule="auto"/>
        <w:ind w:left="230" w:right="307"/>
        <w:jc w:val="center"/>
        <w:rPr>
          <w:rFonts w:ascii="Arial" w:hAnsi="Arial" w:eastAsia="Times New Roman" w:cs="Arial"/>
          <w:sz w:val="24"/>
          <w:szCs w:val="24"/>
          <w:lang w:val="pt"/>
        </w:rPr>
      </w:pPr>
    </w:p>
    <w:p w14:paraId="08B89428">
      <w:pPr>
        <w:spacing w:before="3" w:after="0" w:line="240" w:lineRule="auto"/>
        <w:ind w:left="230" w:right="307"/>
        <w:jc w:val="center"/>
        <w:rPr>
          <w:rFonts w:ascii="Arial" w:hAnsi="Arial" w:cs="Arial"/>
        </w:rPr>
      </w:pPr>
    </w:p>
    <w:p w14:paraId="4D62324D">
      <w:pPr>
        <w:spacing w:after="0" w:line="240" w:lineRule="auto"/>
        <w:jc w:val="both"/>
        <w:rPr>
          <w:rFonts w:ascii="Arial" w:hAnsi="Arial" w:cs="Arial"/>
        </w:rPr>
      </w:pPr>
    </w:p>
    <w:p w14:paraId="5E01279B">
      <w:pPr>
        <w:pStyle w:val="3"/>
      </w:pPr>
      <w:r>
        <w:rPr>
          <w:rFonts w:eastAsia="Arial"/>
        </w:rPr>
        <w:t>CONCLUSÃO</w:t>
      </w:r>
    </w:p>
    <w:p w14:paraId="50D5916F">
      <w:pPr>
        <w:spacing w:after="240" w:line="240" w:lineRule="auto"/>
        <w:ind w:left="11" w:firstLine="709"/>
        <w:jc w:val="both"/>
        <w:rPr>
          <w:rFonts w:ascii="Arial" w:hAnsi="Arial" w:eastAsia="Times New Roman" w:cs="Arial"/>
          <w:sz w:val="24"/>
          <w:szCs w:val="24"/>
          <w:lang w:val="pt"/>
        </w:rPr>
      </w:pPr>
      <w:r>
        <w:rPr>
          <w:rFonts w:ascii="Arial" w:hAnsi="Arial" w:eastAsia="Times New Roman" w:cs="Arial"/>
          <w:sz w:val="24"/>
          <w:szCs w:val="24"/>
          <w:lang w:val="pt"/>
        </w:rPr>
        <w:t>Mencionar as principais conclusões da pesquisa, com bases nos objetivos pretendidos e resultados encontrados.</w:t>
      </w:r>
    </w:p>
    <w:p w14:paraId="273BF3D6">
      <w:pPr>
        <w:pStyle w:val="3"/>
      </w:pPr>
      <w:r>
        <w:rPr>
          <w:rFonts w:eastAsia="Arial"/>
          <w:lang w:val="pt"/>
        </w:rPr>
        <w:t>REFERÊNCIAS BIBLIOGRÁFICAS</w:t>
      </w:r>
    </w:p>
    <w:p w14:paraId="214B0F60">
      <w:pPr>
        <w:spacing w:before="1" w:after="240" w:line="360" w:lineRule="auto"/>
        <w:ind w:left="11" w:right="139" w:firstLine="709"/>
        <w:jc w:val="both"/>
        <w:rPr>
          <w:rFonts w:ascii="Arial" w:hAnsi="Arial" w:cs="Arial"/>
        </w:rPr>
      </w:pPr>
      <w:r>
        <w:rPr>
          <w:rFonts w:ascii="Arial" w:hAnsi="Arial" w:eastAsia="Times New Roman" w:cs="Arial"/>
          <w:sz w:val="24"/>
          <w:szCs w:val="24"/>
          <w:lang w:val="pt"/>
        </w:rPr>
        <w:t>Citar todas as referências indicadas no texto de acordo com as normas da ABNT NBR 6023 vigente. (Lembre-se que toda referência deve ser citada ao longo do texto e toda citação deve estar presente nesta seção de referências)</w:t>
      </w:r>
      <w:r>
        <w:rPr>
          <w:rFonts w:ascii="Arial" w:hAnsi="Arial" w:cs="Arial"/>
        </w:rPr>
        <w:t>.</w:t>
      </w:r>
    </w:p>
    <w:p w14:paraId="2892BE1B">
      <w:pPr>
        <w:spacing w:before="1" w:after="240" w:line="360" w:lineRule="auto"/>
        <w:ind w:left="11" w:right="139" w:firstLine="709"/>
        <w:jc w:val="both"/>
        <w:rPr>
          <w:rFonts w:ascii="Arial" w:hAnsi="Arial" w:cs="Arial"/>
        </w:rPr>
      </w:pPr>
      <w:r>
        <w:rPr>
          <w:rFonts w:ascii="Arial" w:hAnsi="Arial" w:eastAsia="Times New Roman" w:cs="Arial"/>
          <w:sz w:val="24"/>
          <w:szCs w:val="24"/>
        </w:rPr>
        <w:t>As referências utilizadas devem ser listadas em página independente após as declarações, em ordem alfabética, todos os trabalhos mencionados ao longo do texto, inclusive em figuras e tabelas. Quando houver mais de uma publicação do mesmo autor, deve-se adotar a ordem cronológica, dando prioridade aos trabalhos com autoria única, seguidos por aqueles com 2 autores e assim sucessivamente. Nomes de periódicos podem ser grafados por extenso ou abreviados, desde que padronizados em toda a lista de referências.</w:t>
      </w:r>
    </w:p>
    <w:p w14:paraId="0566AD3A">
      <w:pPr>
        <w:spacing w:after="120" w:line="360" w:lineRule="auto"/>
        <w:ind w:firstLine="720"/>
        <w:jc w:val="both"/>
        <w:rPr>
          <w:rFonts w:ascii="Arial" w:hAnsi="Arial" w:eastAsia="Times New Roman" w:cs="Arial"/>
          <w:sz w:val="24"/>
          <w:szCs w:val="24"/>
          <w:lang w:eastAsia="pt-BR"/>
        </w:rPr>
      </w:pPr>
      <w:r>
        <w:rPr>
          <w:rFonts w:ascii="Arial" w:hAnsi="Arial" w:eastAsia="Times New Roman" w:cs="Arial"/>
          <w:sz w:val="24"/>
          <w:szCs w:val="24"/>
        </w:rPr>
        <w:t>As citações ao longo do texto e na lista de referências seguem o estilo a norma da ABNT NBR 6023 e ABNT NBR 10520. Abaixo foram colocados para exemplificar algumas situações. Em caso de dúvidas, por favor, veja as normas em sua íntegra. </w:t>
      </w:r>
    </w:p>
    <w:p w14:paraId="7D1BC1D1">
      <w:pPr>
        <w:spacing w:before="240" w:after="0" w:line="240" w:lineRule="auto"/>
        <w:ind w:left="2"/>
        <w:jc w:val="both"/>
        <w:rPr>
          <w:rFonts w:ascii="Arial" w:hAnsi="Arial" w:cs="Arial"/>
        </w:rPr>
      </w:pPr>
      <w:r>
        <w:rPr>
          <w:rFonts w:ascii="Arial" w:hAnsi="Arial" w:eastAsia="Times New Roman" w:cs="Arial"/>
          <w:sz w:val="24"/>
          <w:szCs w:val="24"/>
          <w:lang w:val="pt"/>
        </w:rPr>
        <w:t xml:space="preserve">CABRAL, Mário. </w:t>
      </w:r>
      <w:r>
        <w:rPr>
          <w:rFonts w:ascii="Arial" w:hAnsi="Arial" w:eastAsia="Arial" w:cs="Arial"/>
          <w:b/>
          <w:bCs/>
          <w:sz w:val="24"/>
          <w:szCs w:val="24"/>
          <w:lang w:val="pt"/>
        </w:rPr>
        <w:t>Roteiro de Aracaju</w:t>
      </w:r>
      <w:r>
        <w:rPr>
          <w:rFonts w:ascii="Arial" w:hAnsi="Arial" w:eastAsia="Times New Roman" w:cs="Arial"/>
          <w:sz w:val="24"/>
          <w:szCs w:val="24"/>
          <w:lang w:val="pt"/>
        </w:rPr>
        <w:t>. Aracaju: Banese, 2002.</w:t>
      </w:r>
    </w:p>
    <w:p w14:paraId="6E659898">
      <w:pPr>
        <w:spacing w:before="240" w:after="0" w:line="240" w:lineRule="auto"/>
        <w:ind w:left="11" w:right="137" w:hanging="10"/>
        <w:jc w:val="both"/>
        <w:rPr>
          <w:rFonts w:ascii="Arial" w:hAnsi="Arial" w:cs="Arial"/>
        </w:rPr>
      </w:pPr>
      <w:r>
        <w:rPr>
          <w:rFonts w:ascii="Arial" w:hAnsi="Arial" w:eastAsia="Times New Roman" w:cs="Arial"/>
          <w:sz w:val="24"/>
          <w:szCs w:val="24"/>
          <w:lang w:val="pt"/>
        </w:rPr>
        <w:t xml:space="preserve">GOIS, Mariana Emanuelle Barreto de. Nas páginas criminais: histórias carcerárias na penitenciária modelo de Aracaju. </w:t>
      </w:r>
      <w:r>
        <w:rPr>
          <w:rFonts w:ascii="Arial" w:hAnsi="Arial" w:eastAsia="Arial" w:cs="Arial"/>
          <w:b/>
          <w:bCs/>
          <w:sz w:val="24"/>
          <w:szCs w:val="24"/>
          <w:lang w:val="pt"/>
        </w:rPr>
        <w:t>Revista do Instituto Histórico de Sergipe</w:t>
      </w:r>
      <w:r>
        <w:rPr>
          <w:rFonts w:ascii="Arial" w:hAnsi="Arial" w:eastAsia="Times New Roman" w:cs="Arial"/>
          <w:sz w:val="24"/>
          <w:szCs w:val="24"/>
          <w:lang w:val="pt"/>
        </w:rPr>
        <w:t>, Aracaju, n. 46, p. 249-264, 2016.</w:t>
      </w:r>
    </w:p>
    <w:p w14:paraId="7CC36B7B">
      <w:pPr>
        <w:spacing w:before="240" w:after="0" w:line="240" w:lineRule="auto"/>
        <w:ind w:left="11" w:right="138" w:hanging="10"/>
        <w:jc w:val="both"/>
        <w:rPr>
          <w:rFonts w:ascii="Arial" w:hAnsi="Arial" w:cs="Arial"/>
        </w:rPr>
      </w:pPr>
      <w:r>
        <w:rPr>
          <w:rFonts w:ascii="Arial" w:hAnsi="Arial" w:eastAsia="Times New Roman" w:cs="Arial"/>
          <w:sz w:val="24"/>
          <w:szCs w:val="24"/>
          <w:lang w:val="pt"/>
        </w:rPr>
        <w:t xml:space="preserve">GOIS, M. E. B. de. </w:t>
      </w:r>
      <w:r>
        <w:rPr>
          <w:rFonts w:ascii="Arial" w:hAnsi="Arial" w:eastAsia="Arial" w:cs="Arial"/>
          <w:b/>
          <w:bCs/>
          <w:sz w:val="24"/>
          <w:szCs w:val="24"/>
          <w:lang w:val="pt"/>
        </w:rPr>
        <w:t>“Nas muralhas sombrias”</w:t>
      </w:r>
      <w:r>
        <w:rPr>
          <w:rFonts w:ascii="Arial" w:hAnsi="Arial" w:eastAsia="Times New Roman" w:cs="Arial"/>
          <w:sz w:val="24"/>
          <w:szCs w:val="24"/>
          <w:lang w:val="pt"/>
        </w:rPr>
        <w:t>: experiências carcerárias na Penitenciária Modelo, Aracaju/SE, 1926-1955. 2019. 230 f. Tese (Doutorado em História) — Universidade Federal Rural do Rio de Janeiro, Seropédica, 2019.</w:t>
      </w:r>
    </w:p>
    <w:p w14:paraId="18EBEE7A">
      <w:pPr>
        <w:spacing w:before="240" w:after="0" w:line="240" w:lineRule="auto"/>
        <w:ind w:left="11" w:right="135" w:hanging="10"/>
        <w:jc w:val="both"/>
        <w:rPr>
          <w:rFonts w:ascii="Arial" w:hAnsi="Arial" w:cs="Arial"/>
        </w:rPr>
      </w:pPr>
      <w:r>
        <w:rPr>
          <w:rFonts w:ascii="Arial" w:hAnsi="Arial" w:eastAsia="Times New Roman" w:cs="Arial"/>
          <w:sz w:val="24"/>
          <w:szCs w:val="24"/>
          <w:lang w:val="pt"/>
        </w:rPr>
        <w:t xml:space="preserve">NOGUEIRA, Adriana Dantas. </w:t>
      </w:r>
      <w:r>
        <w:rPr>
          <w:rFonts w:ascii="Arial" w:hAnsi="Arial" w:eastAsia="Arial" w:cs="Arial"/>
          <w:b/>
          <w:bCs/>
          <w:sz w:val="24"/>
          <w:szCs w:val="24"/>
          <w:lang w:val="pt"/>
        </w:rPr>
        <w:t>Patrimônio arquitetônico e história urbana</w:t>
      </w:r>
      <w:r>
        <w:rPr>
          <w:rFonts w:ascii="Arial" w:hAnsi="Arial" w:eastAsia="Times New Roman" w:cs="Arial"/>
          <w:sz w:val="24"/>
          <w:szCs w:val="24"/>
          <w:lang w:val="pt"/>
        </w:rPr>
        <w:t>: ensaios sobre o patrimônio arquitetônico de Sergipe e sobre a estrutura sócio-espacial de Aracaju: São Cristóvão: Editora UFS; Aracaju: Fundação Oviêdo Teixeira, 2006.</w:t>
      </w:r>
    </w:p>
    <w:p w14:paraId="6082D234">
      <w:pPr>
        <w:spacing w:before="240" w:after="0" w:line="240" w:lineRule="auto"/>
        <w:ind w:left="11" w:right="137" w:hanging="10"/>
        <w:jc w:val="both"/>
        <w:rPr>
          <w:rFonts w:ascii="Arial" w:hAnsi="Arial" w:cs="Arial"/>
        </w:rPr>
      </w:pPr>
      <w:r>
        <w:rPr>
          <w:rFonts w:ascii="Arial" w:hAnsi="Arial" w:eastAsia="Times New Roman" w:cs="Arial"/>
          <w:sz w:val="24"/>
          <w:szCs w:val="24"/>
          <w:lang w:val="pt"/>
        </w:rPr>
        <w:t xml:space="preserve">OLIVEIRA, Jorge Marcos; BITTENCOURT Jr., Antônio. </w:t>
      </w:r>
      <w:r>
        <w:rPr>
          <w:rFonts w:ascii="Arial" w:hAnsi="Arial" w:eastAsia="Arial" w:cs="Arial"/>
          <w:b/>
          <w:bCs/>
          <w:sz w:val="24"/>
          <w:szCs w:val="24"/>
          <w:lang w:val="pt"/>
        </w:rPr>
        <w:t>História do Bairro América</w:t>
      </w:r>
      <w:r>
        <w:rPr>
          <w:rFonts w:ascii="Arial" w:hAnsi="Arial" w:eastAsia="Times New Roman" w:cs="Arial"/>
          <w:sz w:val="24"/>
          <w:szCs w:val="24"/>
          <w:lang w:val="pt"/>
        </w:rPr>
        <w:t>. Aracaju: Fundação Cultural da Cidade de Aracaju, 1996.</w:t>
      </w:r>
    </w:p>
    <w:p w14:paraId="17EEAECF">
      <w:pPr>
        <w:spacing w:after="0" w:line="240" w:lineRule="auto"/>
        <w:ind w:left="11" w:right="137" w:hanging="10"/>
        <w:jc w:val="both"/>
        <w:rPr>
          <w:rFonts w:ascii="Arial" w:hAnsi="Arial" w:cs="Arial"/>
        </w:rPr>
      </w:pPr>
    </w:p>
    <w:p w14:paraId="36B611EF">
      <w:pPr>
        <w:pStyle w:val="3"/>
      </w:pPr>
      <w:r>
        <w:rPr>
          <w:rFonts w:eastAsia="Arial"/>
          <w:lang w:val="pt"/>
        </w:rPr>
        <w:t xml:space="preserve">Glossário </w:t>
      </w:r>
      <w:r>
        <w:rPr>
          <w:b w:val="0"/>
          <w:lang w:val="pt"/>
        </w:rPr>
        <w:t>(opcional)</w:t>
      </w:r>
    </w:p>
    <w:p w14:paraId="6CEECDD3">
      <w:pPr>
        <w:spacing w:before="139" w:after="0" w:line="360" w:lineRule="auto"/>
        <w:ind w:left="11" w:right="141" w:firstLine="709"/>
        <w:jc w:val="both"/>
        <w:rPr>
          <w:rFonts w:ascii="Arial" w:hAnsi="Arial" w:eastAsia="Times New Roman" w:cs="Arial"/>
          <w:sz w:val="24"/>
          <w:szCs w:val="24"/>
          <w:lang w:val="pt"/>
        </w:rPr>
      </w:pPr>
      <w:r>
        <w:rPr>
          <w:rFonts w:ascii="Arial" w:hAnsi="Arial" w:eastAsia="Times New Roman" w:cs="Arial"/>
          <w:sz w:val="24"/>
          <w:szCs w:val="24"/>
          <w:lang w:val="pt"/>
        </w:rPr>
        <w:t>Lista em ordem alfabética de palavras ou expressões técnicas de uso restrito ou de sentido obscuro utilizadas no texto, acompanhadas de suas respectivas definições. Sempre que houver glossário, deve ser elaborado em ordem alfabética.</w:t>
      </w:r>
    </w:p>
    <w:p w14:paraId="00B5A334">
      <w:pPr>
        <w:spacing w:after="0"/>
        <w:ind w:left="11" w:right="141" w:firstLine="709"/>
        <w:jc w:val="both"/>
        <w:rPr>
          <w:rFonts w:ascii="Arial" w:hAnsi="Arial" w:cs="Arial"/>
        </w:rPr>
      </w:pPr>
    </w:p>
    <w:p w14:paraId="7D615A0E">
      <w:pPr>
        <w:pStyle w:val="3"/>
      </w:pPr>
      <w:r>
        <w:rPr>
          <w:rFonts w:eastAsia="Arial"/>
          <w:lang w:val="pt"/>
        </w:rPr>
        <w:t xml:space="preserve">Apêndice </w:t>
      </w:r>
      <w:r>
        <w:rPr>
          <w:b w:val="0"/>
          <w:lang w:val="pt"/>
        </w:rPr>
        <w:t>(opcional)</w:t>
      </w:r>
    </w:p>
    <w:p w14:paraId="3AD93536">
      <w:pPr>
        <w:spacing w:before="142" w:line="360" w:lineRule="auto"/>
        <w:ind w:left="11" w:right="148" w:firstLine="709"/>
        <w:jc w:val="both"/>
        <w:rPr>
          <w:rFonts w:ascii="Arial" w:hAnsi="Arial" w:eastAsia="Times New Roman" w:cs="Arial"/>
          <w:sz w:val="24"/>
          <w:szCs w:val="24"/>
          <w:lang w:val="pt"/>
        </w:rPr>
      </w:pPr>
      <w:r>
        <w:rPr>
          <w:rFonts w:ascii="Arial" w:hAnsi="Arial" w:eastAsia="Times New Roman" w:cs="Arial"/>
          <w:sz w:val="24"/>
          <w:szCs w:val="24"/>
          <w:lang w:val="pt"/>
        </w:rPr>
        <w:t>Texto ou documento elaborado pelo autor, a fim de complementar sua argumentação, sem prejuízo a unidade do trabalho.</w:t>
      </w:r>
    </w:p>
    <w:p w14:paraId="7C020C26">
      <w:pPr>
        <w:spacing w:after="0" w:line="360" w:lineRule="auto"/>
        <w:ind w:left="11" w:right="140" w:firstLine="710"/>
        <w:jc w:val="both"/>
        <w:rPr>
          <w:rFonts w:ascii="Arial" w:hAnsi="Arial" w:cs="Arial"/>
        </w:rPr>
      </w:pPr>
      <w:r>
        <w:rPr>
          <w:rFonts w:ascii="Arial" w:hAnsi="Arial" w:eastAsia="Times New Roman" w:cs="Arial"/>
          <w:sz w:val="24"/>
          <w:szCs w:val="24"/>
          <w:lang w:val="pt"/>
        </w:rPr>
        <w:t>Caso haja apêndice, deve ser identificado na seguinte ordem: a palavra Apêndice, em caixa alta, seguida de travessão e título do apêndice. Deve estar centralizado e seguindo a mesma fonte do trabalho elaborado.</w:t>
      </w:r>
    </w:p>
    <w:p w14:paraId="359FD083">
      <w:pPr>
        <w:spacing w:after="0"/>
        <w:ind w:left="11" w:right="140" w:firstLine="710"/>
        <w:jc w:val="both"/>
        <w:rPr>
          <w:rFonts w:ascii="Arial" w:hAnsi="Arial" w:cs="Arial"/>
        </w:rPr>
      </w:pPr>
    </w:p>
    <w:p w14:paraId="33CA0423">
      <w:pPr>
        <w:spacing w:before="84" w:after="0" w:line="240" w:lineRule="auto"/>
        <w:ind w:left="2"/>
        <w:jc w:val="both"/>
        <w:rPr>
          <w:rFonts w:ascii="Arial" w:hAnsi="Arial" w:cs="Arial"/>
        </w:rPr>
      </w:pPr>
      <w:r>
        <w:rPr>
          <w:rFonts w:ascii="Arial" w:hAnsi="Arial" w:eastAsia="Times New Roman" w:cs="Arial"/>
          <w:sz w:val="24"/>
          <w:szCs w:val="24"/>
          <w:lang w:val="pt"/>
        </w:rPr>
        <w:t>Exemplo:</w:t>
      </w:r>
    </w:p>
    <w:p w14:paraId="3DE6D1A8">
      <w:pPr>
        <w:spacing w:before="139" w:after="0" w:line="240" w:lineRule="auto"/>
        <w:ind w:left="1026"/>
        <w:jc w:val="both"/>
        <w:rPr>
          <w:rFonts w:ascii="Arial" w:hAnsi="Arial" w:cs="Arial"/>
        </w:rPr>
      </w:pPr>
      <w:r>
        <w:rPr>
          <w:rFonts w:ascii="Arial" w:hAnsi="Arial" w:eastAsia="Times New Roman" w:cs="Arial"/>
          <w:sz w:val="24"/>
          <w:szCs w:val="24"/>
          <w:lang w:val="pt"/>
        </w:rPr>
        <w:t>APÊNDICE A – AVALIAÇÃO DOS CURSOS DE NÍVEL SUPERIOR</w:t>
      </w:r>
    </w:p>
    <w:p w14:paraId="34B46625">
      <w:pPr>
        <w:spacing w:before="140" w:after="0" w:line="240" w:lineRule="auto"/>
        <w:ind w:left="67" w:right="197"/>
        <w:jc w:val="center"/>
        <w:rPr>
          <w:rFonts w:ascii="Arial" w:hAnsi="Arial" w:cs="Arial"/>
        </w:rPr>
      </w:pPr>
      <w:r>
        <w:rPr>
          <w:rFonts w:ascii="Arial" w:hAnsi="Arial" w:eastAsia="Times New Roman" w:cs="Arial"/>
          <w:sz w:val="24"/>
          <w:szCs w:val="24"/>
          <w:lang w:val="pt"/>
        </w:rPr>
        <w:t>OFERTADOS NOS DIVERSOS CAMPI DO INSTITUTO FEDERAL DE SERGIPE.</w:t>
      </w:r>
    </w:p>
    <w:p w14:paraId="2F85320D">
      <w:pPr>
        <w:spacing w:before="148" w:after="0" w:line="240" w:lineRule="auto"/>
        <w:jc w:val="both"/>
        <w:rPr>
          <w:rFonts w:ascii="Arial" w:hAnsi="Arial" w:cs="Arial"/>
        </w:rPr>
      </w:pPr>
      <w:r>
        <w:rPr>
          <w:rFonts w:ascii="Arial" w:hAnsi="Arial" w:eastAsia="Times New Roman" w:cs="Arial"/>
          <w:sz w:val="24"/>
          <w:szCs w:val="24"/>
          <w:lang w:val="pt"/>
        </w:rPr>
        <w:t xml:space="preserve"> </w:t>
      </w:r>
    </w:p>
    <w:p w14:paraId="39D34584">
      <w:pPr>
        <w:pStyle w:val="3"/>
      </w:pPr>
      <w:r>
        <w:rPr>
          <w:rFonts w:eastAsia="Arial"/>
          <w:lang w:val="pt"/>
        </w:rPr>
        <w:t xml:space="preserve">Anexo </w:t>
      </w:r>
      <w:r>
        <w:rPr>
          <w:b w:val="0"/>
          <w:lang w:val="pt"/>
        </w:rPr>
        <w:t>(opcional)</w:t>
      </w:r>
    </w:p>
    <w:p w14:paraId="4981F3A2">
      <w:pPr>
        <w:spacing w:before="141" w:line="360" w:lineRule="auto"/>
        <w:ind w:left="11" w:right="144" w:firstLine="710"/>
        <w:jc w:val="both"/>
        <w:rPr>
          <w:rFonts w:ascii="Arial" w:hAnsi="Arial" w:cs="Arial"/>
        </w:rPr>
      </w:pPr>
      <w:r>
        <w:rPr>
          <w:rFonts w:ascii="Arial" w:hAnsi="Arial" w:eastAsia="Times New Roman" w:cs="Arial"/>
          <w:sz w:val="24"/>
          <w:szCs w:val="24"/>
          <w:lang w:val="pt"/>
        </w:rPr>
        <w:t>Texto ou documento não elaborado pelo autor, que serve de fundamentação, comprovação e/ou ilustração.</w:t>
      </w:r>
    </w:p>
    <w:p w14:paraId="548C642C">
      <w:pPr>
        <w:spacing w:after="0" w:line="360" w:lineRule="auto"/>
        <w:ind w:left="11" w:right="140" w:firstLine="710"/>
        <w:jc w:val="both"/>
        <w:rPr>
          <w:rFonts w:ascii="Arial" w:hAnsi="Arial" w:cs="Arial"/>
        </w:rPr>
      </w:pPr>
      <w:r>
        <w:rPr>
          <w:rFonts w:ascii="Arial" w:hAnsi="Arial" w:eastAsia="Times New Roman" w:cs="Arial"/>
          <w:sz w:val="24"/>
          <w:szCs w:val="24"/>
          <w:lang w:val="pt"/>
        </w:rPr>
        <w:t>Caso haja anexo, deve ser identificado da seguinte forma: A palavra Anexo, seguida de letras maiúsculas em ordem consecutiva, travessão e título. Deve estar centralizado e seguindo a mesma fonte do trabalho elaborado.</w:t>
      </w:r>
    </w:p>
    <w:p w14:paraId="5F71212F">
      <w:pPr>
        <w:spacing w:before="6" w:after="0" w:line="360" w:lineRule="auto"/>
        <w:ind w:left="2"/>
        <w:jc w:val="both"/>
        <w:rPr>
          <w:rFonts w:ascii="Arial" w:hAnsi="Arial" w:cs="Arial"/>
        </w:rPr>
      </w:pPr>
      <w:r>
        <w:rPr>
          <w:rFonts w:ascii="Arial" w:hAnsi="Arial" w:eastAsia="Times New Roman" w:cs="Arial"/>
          <w:sz w:val="24"/>
          <w:szCs w:val="24"/>
          <w:lang w:val="pt"/>
        </w:rPr>
        <w:t>Exemplo:</w:t>
      </w:r>
    </w:p>
    <w:p w14:paraId="155BB415">
      <w:pPr>
        <w:spacing w:before="144" w:after="0" w:line="240" w:lineRule="auto"/>
        <w:ind w:left="950" w:right="1095" w:firstLine="4"/>
        <w:jc w:val="center"/>
        <w:rPr>
          <w:rFonts w:ascii="Arial" w:hAnsi="Arial" w:eastAsia="Times New Roman" w:cs="Arial"/>
          <w:sz w:val="24"/>
          <w:szCs w:val="24"/>
          <w:lang w:val="pt"/>
        </w:rPr>
      </w:pPr>
      <w:r>
        <w:rPr>
          <w:rFonts w:ascii="Arial" w:hAnsi="Arial" w:eastAsia="Times New Roman" w:cs="Arial"/>
          <w:sz w:val="24"/>
          <w:szCs w:val="24"/>
          <w:lang w:val="pt"/>
        </w:rPr>
        <w:t>Anexo A – Mapa do Campus x do Instituto Federal de Sergipe Anexo B – Mapa do Campus y do Instituto Federal de Sergipe</w:t>
      </w:r>
    </w:p>
    <w:p w14:paraId="580F96BC">
      <w:pPr>
        <w:spacing w:before="144" w:after="0" w:line="240" w:lineRule="auto"/>
        <w:ind w:left="950" w:right="1095" w:firstLine="4"/>
        <w:jc w:val="center"/>
        <w:rPr>
          <w:rFonts w:ascii="Arial" w:hAnsi="Arial" w:cs="Arial"/>
        </w:rPr>
      </w:pPr>
    </w:p>
    <w:p w14:paraId="2E8A3EAC">
      <w:pPr>
        <w:pStyle w:val="3"/>
      </w:pPr>
      <w:r>
        <w:rPr>
          <w:rFonts w:eastAsia="Arial"/>
          <w:lang w:val="pt"/>
        </w:rPr>
        <w:t xml:space="preserve">Agradecimentos </w:t>
      </w:r>
      <w:r>
        <w:rPr>
          <w:b w:val="0"/>
          <w:lang w:val="pt"/>
        </w:rPr>
        <w:t>(opcional)</w:t>
      </w:r>
    </w:p>
    <w:p w14:paraId="61A3A722">
      <w:pPr>
        <w:spacing w:before="142" w:line="360" w:lineRule="auto"/>
        <w:ind w:left="11" w:right="147" w:firstLine="710"/>
        <w:jc w:val="both"/>
        <w:rPr>
          <w:rFonts w:ascii="Arial" w:hAnsi="Arial" w:cs="Arial"/>
        </w:rPr>
      </w:pPr>
      <w:r>
        <w:rPr>
          <w:rFonts w:ascii="Arial" w:hAnsi="Arial" w:eastAsia="Times New Roman" w:cs="Arial"/>
          <w:sz w:val="24"/>
          <w:szCs w:val="24"/>
          <w:lang w:val="pt"/>
        </w:rPr>
        <w:t>Texto em que o autor faz agradecimentos aqueles que contribuíram de maneira relevante para a construção do artigo.</w:t>
      </w:r>
    </w:p>
    <w:p w14:paraId="7B8A7319">
      <w:pPr>
        <w:spacing w:before="8" w:after="0" w:line="360" w:lineRule="auto"/>
        <w:ind w:left="721"/>
        <w:jc w:val="both"/>
        <w:rPr>
          <w:rFonts w:ascii="Arial" w:hAnsi="Arial" w:eastAsia="Times New Roman" w:cs="Arial"/>
          <w:sz w:val="24"/>
          <w:szCs w:val="24"/>
          <w:lang w:val="pt"/>
        </w:rPr>
      </w:pPr>
      <w:r>
        <w:rPr>
          <w:rFonts w:ascii="Arial" w:hAnsi="Arial" w:eastAsia="Times New Roman" w:cs="Arial"/>
          <w:sz w:val="24"/>
          <w:szCs w:val="24"/>
          <w:lang w:val="pt"/>
        </w:rPr>
        <w:t>Deve ser o último elemento pós-textual e ter sido escrito de forma sucinta.</w:t>
      </w:r>
    </w:p>
    <w:p w14:paraId="43DD9A32">
      <w:pPr>
        <w:spacing w:before="8" w:after="0" w:line="360" w:lineRule="auto"/>
        <w:ind w:left="721"/>
        <w:jc w:val="both"/>
        <w:rPr>
          <w:rFonts w:ascii="Arial" w:hAnsi="Arial" w:eastAsia="Times New Roman" w:cs="Arial"/>
          <w:sz w:val="24"/>
          <w:szCs w:val="24"/>
          <w:lang w:val="pt"/>
        </w:rPr>
      </w:pPr>
    </w:p>
    <w:p w14:paraId="42250388">
      <w:pPr>
        <w:spacing w:before="8" w:after="0" w:line="360" w:lineRule="auto"/>
        <w:ind w:left="721"/>
        <w:jc w:val="both"/>
        <w:rPr>
          <w:rFonts w:ascii="Arial" w:hAnsi="Arial" w:eastAsia="Times New Roman" w:cs="Arial"/>
          <w:sz w:val="24"/>
          <w:szCs w:val="24"/>
          <w:lang w:val="pt"/>
        </w:rPr>
      </w:pPr>
    </w:p>
    <w:p w14:paraId="65E5F8E6">
      <w:pPr>
        <w:spacing w:before="8" w:after="0" w:line="360" w:lineRule="auto"/>
        <w:ind w:left="721"/>
        <w:jc w:val="both"/>
        <w:rPr>
          <w:rFonts w:ascii="Arial" w:hAnsi="Arial" w:eastAsia="Times New Roman" w:cs="Arial"/>
          <w:sz w:val="24"/>
          <w:szCs w:val="24"/>
          <w:lang w:val="pt"/>
        </w:rPr>
      </w:pPr>
    </w:p>
    <w:p w14:paraId="56C5ADA6">
      <w:pPr>
        <w:spacing w:before="8" w:after="0" w:line="360" w:lineRule="auto"/>
        <w:ind w:left="721"/>
        <w:jc w:val="both"/>
        <w:rPr>
          <w:rFonts w:ascii="Arial" w:hAnsi="Arial" w:eastAsia="Times New Roman" w:cs="Arial"/>
          <w:sz w:val="24"/>
          <w:szCs w:val="24"/>
          <w:lang w:val="pt"/>
        </w:rPr>
      </w:pPr>
    </w:p>
    <w:p w14:paraId="3A39171C">
      <w:pPr>
        <w:spacing w:before="8" w:after="0" w:line="360" w:lineRule="auto"/>
        <w:ind w:left="721"/>
        <w:jc w:val="both"/>
        <w:rPr>
          <w:rFonts w:ascii="Arial" w:hAnsi="Arial" w:eastAsia="Times New Roman" w:cs="Arial"/>
          <w:sz w:val="24"/>
          <w:szCs w:val="24"/>
          <w:lang w:val="pt"/>
        </w:rPr>
      </w:pPr>
    </w:p>
    <w:p w14:paraId="7B95C9A0">
      <w:pPr>
        <w:spacing w:before="8" w:after="0" w:line="360" w:lineRule="auto"/>
        <w:ind w:left="721"/>
        <w:jc w:val="both"/>
        <w:rPr>
          <w:rFonts w:ascii="Arial" w:hAnsi="Arial" w:eastAsia="Times New Roman" w:cs="Arial"/>
          <w:sz w:val="24"/>
          <w:szCs w:val="24"/>
          <w:lang w:val="pt"/>
        </w:rPr>
      </w:pPr>
    </w:p>
    <w:p w14:paraId="069BEE2F">
      <w:pPr>
        <w:spacing w:before="8" w:after="0" w:line="360" w:lineRule="auto"/>
        <w:ind w:left="721"/>
        <w:jc w:val="both"/>
        <w:rPr>
          <w:rFonts w:ascii="Arial" w:hAnsi="Arial" w:eastAsia="Times New Roman" w:cs="Arial"/>
          <w:sz w:val="24"/>
          <w:szCs w:val="24"/>
          <w:lang w:val="pt"/>
        </w:rPr>
      </w:pPr>
    </w:p>
    <w:p w14:paraId="41A5AB62">
      <w:pPr>
        <w:spacing w:before="8" w:after="0" w:line="360" w:lineRule="auto"/>
        <w:ind w:left="721"/>
        <w:jc w:val="both"/>
        <w:rPr>
          <w:rFonts w:ascii="Arial" w:hAnsi="Arial" w:eastAsia="Times New Roman" w:cs="Arial"/>
          <w:sz w:val="24"/>
          <w:szCs w:val="24"/>
          <w:lang w:val="pt"/>
        </w:rPr>
      </w:pPr>
    </w:p>
    <w:p w14:paraId="7C3C4C66">
      <w:pPr>
        <w:spacing w:before="8" w:after="0" w:line="360" w:lineRule="auto"/>
        <w:ind w:left="721"/>
        <w:jc w:val="both"/>
        <w:rPr>
          <w:rFonts w:ascii="Arial" w:hAnsi="Arial" w:eastAsia="Times New Roman" w:cs="Arial"/>
          <w:sz w:val="24"/>
          <w:szCs w:val="24"/>
          <w:lang w:val="pt"/>
        </w:rPr>
      </w:pPr>
    </w:p>
    <w:p w14:paraId="67906A36">
      <w:pPr>
        <w:spacing w:before="8" w:after="0" w:line="360" w:lineRule="auto"/>
        <w:ind w:left="721"/>
        <w:jc w:val="both"/>
        <w:rPr>
          <w:rFonts w:ascii="Arial" w:hAnsi="Arial" w:eastAsia="Times New Roman" w:cs="Arial"/>
          <w:sz w:val="24"/>
          <w:szCs w:val="24"/>
          <w:lang w:val="pt"/>
        </w:rPr>
      </w:pPr>
    </w:p>
    <w:p w14:paraId="15301E22">
      <w:pPr>
        <w:spacing w:before="8" w:after="0" w:line="360" w:lineRule="auto"/>
        <w:ind w:left="721"/>
        <w:jc w:val="both"/>
        <w:rPr>
          <w:rFonts w:ascii="Arial" w:hAnsi="Arial" w:eastAsia="Times New Roman" w:cs="Arial"/>
          <w:sz w:val="24"/>
          <w:szCs w:val="24"/>
          <w:lang w:val="pt"/>
        </w:rPr>
      </w:pPr>
    </w:p>
    <w:p w14:paraId="1EFDCBD6">
      <w:pPr>
        <w:spacing w:before="8" w:after="0" w:line="360" w:lineRule="auto"/>
        <w:ind w:left="721"/>
        <w:jc w:val="both"/>
        <w:rPr>
          <w:rFonts w:ascii="Arial" w:hAnsi="Arial" w:eastAsia="Times New Roman" w:cs="Arial"/>
          <w:sz w:val="24"/>
          <w:szCs w:val="24"/>
          <w:lang w:val="pt"/>
        </w:rPr>
      </w:pPr>
    </w:p>
    <w:p w14:paraId="33175F3D">
      <w:pPr>
        <w:spacing w:after="0" w:line="360" w:lineRule="auto"/>
        <w:jc w:val="both"/>
        <w:rPr>
          <w:rFonts w:hint="default" w:ascii="Arial" w:hAnsi="Arial" w:eastAsia="Times New Roman"/>
          <w:b/>
          <w:bCs/>
          <w:sz w:val="20"/>
          <w:szCs w:val="20"/>
          <w:highlight w:val="none"/>
          <w:lang w:val="pt-BR"/>
        </w:rPr>
      </w:pPr>
      <w:bookmarkStart w:id="0" w:name="_GoBack"/>
      <w:bookmarkEnd w:id="0"/>
    </w:p>
    <w:sectPr>
      <w:headerReference r:id="rId5" w:type="default"/>
      <w:footerReference r:id="rId6" w:type="default"/>
      <w:pgSz w:w="12240" w:h="15840"/>
      <w:pgMar w:top="1701" w:right="1134"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SimSun"/>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70409020205020404"/>
    <w:charset w:val="00"/>
    <w:family w:val="auto"/>
    <w:pitch w:val="default"/>
    <w:sig w:usb0="00000000" w:usb1="00000000" w:usb2="00000000" w:usb3="00000000" w:csb0="0000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0" w:type="auto"/>
      <w:tblInd w:w="0" w:type="dxa"/>
      <w:tblLayout w:type="fixed"/>
      <w:tblCellMar>
        <w:top w:w="0" w:type="dxa"/>
        <w:left w:w="108" w:type="dxa"/>
        <w:bottom w:w="0" w:type="dxa"/>
        <w:right w:w="108" w:type="dxa"/>
      </w:tblCellMar>
    </w:tblPr>
    <w:tblGrid>
      <w:gridCol w:w="2880"/>
      <w:gridCol w:w="2880"/>
      <w:gridCol w:w="2880"/>
    </w:tblGrid>
    <w:tr w14:paraId="5A942158">
      <w:tblPrEx>
        <w:tblCellMar>
          <w:top w:w="0" w:type="dxa"/>
          <w:left w:w="108" w:type="dxa"/>
          <w:bottom w:w="0" w:type="dxa"/>
          <w:right w:w="108" w:type="dxa"/>
        </w:tblCellMar>
      </w:tblPrEx>
      <w:trPr>
        <w:trHeight w:val="300" w:hRule="atLeast"/>
      </w:trPr>
      <w:tc>
        <w:tcPr>
          <w:tcW w:w="2880" w:type="dxa"/>
        </w:tcPr>
        <w:p w14:paraId="3DE4A466">
          <w:pPr>
            <w:pStyle w:val="29"/>
            <w:ind w:left="-115"/>
          </w:pPr>
        </w:p>
      </w:tc>
      <w:tc>
        <w:tcPr>
          <w:tcW w:w="2880" w:type="dxa"/>
        </w:tcPr>
        <w:p w14:paraId="75742ABA">
          <w:pPr>
            <w:pStyle w:val="29"/>
            <w:jc w:val="center"/>
          </w:pPr>
        </w:p>
      </w:tc>
      <w:tc>
        <w:tcPr>
          <w:tcW w:w="2880" w:type="dxa"/>
        </w:tcPr>
        <w:p w14:paraId="21B5580D">
          <w:pPr>
            <w:pStyle w:val="29"/>
            <w:ind w:right="-115"/>
            <w:jc w:val="right"/>
          </w:pPr>
        </w:p>
      </w:tc>
    </w:tr>
  </w:tbl>
  <w:p w14:paraId="146419DA">
    <w:pPr>
      <w:pStyle w:val="3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C5CDB">
    <w:pPr>
      <w:jc w:val="center"/>
      <w:rPr>
        <w:rFonts w:ascii="Arial" w:hAnsi="Arial" w:cs="Arial"/>
      </w:rPr>
    </w:pPr>
    <w:r>
      <w:rPr>
        <w:rFonts w:ascii="Arial" w:hAnsi="Arial" w:cs="Arial"/>
        <w:lang w:eastAsia="pt-BR"/>
      </w:rPr>
      <w:drawing>
        <wp:inline distT="0" distB="0" distL="0" distR="0">
          <wp:extent cx="4782820" cy="800100"/>
          <wp:effectExtent l="0" t="0" r="0" b="0"/>
          <wp:docPr id="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pic:cNvPicPr>
                    <a:picLocks noChangeAspect="1"/>
                  </pic:cNvPicPr>
                </pic:nvPicPr>
                <pic:blipFill>
                  <a:blip r:embed="rId1"/>
                  <a:stretch>
                    <a:fillRect/>
                  </a:stretch>
                </pic:blipFill>
                <pic:spPr>
                  <a:xfrm>
                    <a:off x="0" y="0"/>
                    <a:ext cx="4827880" cy="807638"/>
                  </a:xfrm>
                  <a:prstGeom prst="rect">
                    <a:avLst/>
                  </a:prstGeom>
                </pic:spPr>
              </pic:pic>
            </a:graphicData>
          </a:graphic>
        </wp:inline>
      </w:drawing>
    </w:r>
  </w:p>
  <w:p w14:paraId="7378C312">
    <w:pPr>
      <w:pStyle w:val="20"/>
      <w:ind w:left="-851" w:right="-1283"/>
      <w:jc w:val="center"/>
      <w:rPr>
        <w:rFonts w:ascii="Arial" w:hAnsi="Arial" w:cs="Arial"/>
        <w:b/>
        <w:bCs/>
        <w:color w:val="auto"/>
        <w:sz w:val="16"/>
        <w:szCs w:val="16"/>
      </w:rPr>
    </w:pPr>
    <w:r>
      <w:rPr>
        <w:rFonts w:ascii="Arial" w:hAnsi="Arial" w:cs="Arial"/>
        <w:b/>
        <w:bCs/>
        <w:color w:val="auto"/>
        <w:sz w:val="16"/>
        <w:szCs w:val="16"/>
      </w:rPr>
      <w:t>INSTITUTO FEDERAL SERGIPE – IFS</w:t>
    </w:r>
  </w:p>
  <w:p w14:paraId="0ED3901D">
    <w:pPr>
      <w:pStyle w:val="20"/>
      <w:ind w:left="-851" w:right="-1283"/>
      <w:jc w:val="center"/>
      <w:rPr>
        <w:rFonts w:ascii="Arial" w:hAnsi="Arial" w:cs="Arial"/>
        <w:b/>
        <w:bCs/>
        <w:color w:val="auto"/>
        <w:sz w:val="16"/>
        <w:szCs w:val="16"/>
      </w:rPr>
    </w:pPr>
    <w:r>
      <w:rPr>
        <w:rFonts w:ascii="Arial" w:hAnsi="Arial" w:cs="Arial"/>
        <w:b/>
        <w:bCs/>
        <w:color w:val="auto"/>
        <w:sz w:val="16"/>
        <w:szCs w:val="16"/>
      </w:rPr>
      <w:t>DIRETORIA DE UNIDADES INFORMACIONAIS E PUBLICAÇÕES</w:t>
    </w:r>
  </w:p>
  <w:p w14:paraId="7A4FD540">
    <w:pPr>
      <w:pStyle w:val="20"/>
      <w:ind w:left="-851" w:right="-1283"/>
      <w:jc w:val="center"/>
      <w:rPr>
        <w:rFonts w:ascii="Arial" w:hAnsi="Arial" w:cs="Arial"/>
        <w:b/>
        <w:bCs/>
        <w:color w:val="auto"/>
        <w:sz w:val="16"/>
        <w:szCs w:val="16"/>
      </w:rPr>
    </w:pPr>
    <w:r>
      <w:rPr>
        <w:rFonts w:ascii="Arial" w:hAnsi="Arial" w:cs="Arial"/>
        <w:b/>
        <w:bCs/>
        <w:color w:val="auto"/>
        <w:sz w:val="16"/>
        <w:szCs w:val="16"/>
      </w:rPr>
      <w:t>EDITORA IFS - EDIFS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6"/>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27"/>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1"/>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4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40"/>
      <w:lvlText w:val=""/>
      <w:lvlJc w:val="left"/>
      <w:pPr>
        <w:tabs>
          <w:tab w:val="left" w:pos="360"/>
        </w:tabs>
        <w:ind w:left="360" w:hanging="360"/>
      </w:pPr>
      <w:rPr>
        <w:rFonts w:hint="default" w:ascii="Symbol" w:hAnsi="Symbol"/>
      </w:rPr>
    </w:lvl>
  </w:abstractNum>
  <w:num w:numId="1">
    <w:abstractNumId w:val="2"/>
  </w:num>
  <w:num w:numId="2">
    <w:abstractNumId w:val="3"/>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35781"/>
    <w:rsid w:val="000418F7"/>
    <w:rsid w:val="0006063C"/>
    <w:rsid w:val="000A3CC1"/>
    <w:rsid w:val="000B42C1"/>
    <w:rsid w:val="000B625F"/>
    <w:rsid w:val="0015074B"/>
    <w:rsid w:val="0015661D"/>
    <w:rsid w:val="001A0533"/>
    <w:rsid w:val="001C358D"/>
    <w:rsid w:val="0029639D"/>
    <w:rsid w:val="002B3367"/>
    <w:rsid w:val="002B3E19"/>
    <w:rsid w:val="002D1A95"/>
    <w:rsid w:val="003165BF"/>
    <w:rsid w:val="00326F90"/>
    <w:rsid w:val="00337712"/>
    <w:rsid w:val="003A59E7"/>
    <w:rsid w:val="003F7858"/>
    <w:rsid w:val="003F7860"/>
    <w:rsid w:val="00414BF2"/>
    <w:rsid w:val="00426651"/>
    <w:rsid w:val="004601C3"/>
    <w:rsid w:val="00490B1A"/>
    <w:rsid w:val="004A33D7"/>
    <w:rsid w:val="004B6CE2"/>
    <w:rsid w:val="004C41A2"/>
    <w:rsid w:val="005077CF"/>
    <w:rsid w:val="0054545A"/>
    <w:rsid w:val="005B63D5"/>
    <w:rsid w:val="005D33C0"/>
    <w:rsid w:val="005F26BB"/>
    <w:rsid w:val="006A09A3"/>
    <w:rsid w:val="006D4857"/>
    <w:rsid w:val="006F3563"/>
    <w:rsid w:val="006F4DC5"/>
    <w:rsid w:val="00712486"/>
    <w:rsid w:val="007D46A0"/>
    <w:rsid w:val="007D6628"/>
    <w:rsid w:val="007F0D94"/>
    <w:rsid w:val="008232CB"/>
    <w:rsid w:val="00824B6B"/>
    <w:rsid w:val="0087553E"/>
    <w:rsid w:val="0088474B"/>
    <w:rsid w:val="008C06F6"/>
    <w:rsid w:val="008C699D"/>
    <w:rsid w:val="00900A0E"/>
    <w:rsid w:val="00906639"/>
    <w:rsid w:val="00925C86"/>
    <w:rsid w:val="00930C4F"/>
    <w:rsid w:val="00960CD3"/>
    <w:rsid w:val="00966DE8"/>
    <w:rsid w:val="00A474BC"/>
    <w:rsid w:val="00A5224C"/>
    <w:rsid w:val="00AA1D8D"/>
    <w:rsid w:val="00AB4E95"/>
    <w:rsid w:val="00AC630A"/>
    <w:rsid w:val="00B358F2"/>
    <w:rsid w:val="00B427A6"/>
    <w:rsid w:val="00B47730"/>
    <w:rsid w:val="00B8354A"/>
    <w:rsid w:val="00BB3716"/>
    <w:rsid w:val="00C33814"/>
    <w:rsid w:val="00C85EE6"/>
    <w:rsid w:val="00CB0664"/>
    <w:rsid w:val="00D06909"/>
    <w:rsid w:val="00D576F7"/>
    <w:rsid w:val="00D5D1DB"/>
    <w:rsid w:val="00D64EB7"/>
    <w:rsid w:val="00D928B1"/>
    <w:rsid w:val="00DC0E51"/>
    <w:rsid w:val="00DC48C7"/>
    <w:rsid w:val="00E45033"/>
    <w:rsid w:val="00E57E1B"/>
    <w:rsid w:val="00EC6F7A"/>
    <w:rsid w:val="00EE5979"/>
    <w:rsid w:val="00F063F9"/>
    <w:rsid w:val="00FC693F"/>
    <w:rsid w:val="0189945F"/>
    <w:rsid w:val="01F3973D"/>
    <w:rsid w:val="02A9AF43"/>
    <w:rsid w:val="02C06074"/>
    <w:rsid w:val="039A7200"/>
    <w:rsid w:val="03BF2A85"/>
    <w:rsid w:val="03DB68D3"/>
    <w:rsid w:val="040555CB"/>
    <w:rsid w:val="0408E4E5"/>
    <w:rsid w:val="04C8FA19"/>
    <w:rsid w:val="04DE327F"/>
    <w:rsid w:val="05365AF0"/>
    <w:rsid w:val="0575D015"/>
    <w:rsid w:val="06AEA82C"/>
    <w:rsid w:val="07AD6AEC"/>
    <w:rsid w:val="08B9A7A9"/>
    <w:rsid w:val="08C6BCC7"/>
    <w:rsid w:val="08D87BAF"/>
    <w:rsid w:val="08DC40C8"/>
    <w:rsid w:val="09498077"/>
    <w:rsid w:val="096FAA35"/>
    <w:rsid w:val="09E2FD95"/>
    <w:rsid w:val="0A83F232"/>
    <w:rsid w:val="0AD2C2D7"/>
    <w:rsid w:val="0B30D92C"/>
    <w:rsid w:val="0BA7E21F"/>
    <w:rsid w:val="0CC222AB"/>
    <w:rsid w:val="0CEEAFC2"/>
    <w:rsid w:val="0D9C5F17"/>
    <w:rsid w:val="0E3FA919"/>
    <w:rsid w:val="0E7A9F3C"/>
    <w:rsid w:val="0EC278A0"/>
    <w:rsid w:val="0F83E6CA"/>
    <w:rsid w:val="0FD735B0"/>
    <w:rsid w:val="12CBD30D"/>
    <w:rsid w:val="13DC573B"/>
    <w:rsid w:val="1413E1E0"/>
    <w:rsid w:val="145A64C7"/>
    <w:rsid w:val="147D2A99"/>
    <w:rsid w:val="14AD5E28"/>
    <w:rsid w:val="151E23AC"/>
    <w:rsid w:val="155112D5"/>
    <w:rsid w:val="15EA5BA2"/>
    <w:rsid w:val="161E6743"/>
    <w:rsid w:val="165872B8"/>
    <w:rsid w:val="16A4FC55"/>
    <w:rsid w:val="16DC9532"/>
    <w:rsid w:val="1741A06C"/>
    <w:rsid w:val="17A307BF"/>
    <w:rsid w:val="18BBF481"/>
    <w:rsid w:val="1A6DEF9B"/>
    <w:rsid w:val="1C1D3027"/>
    <w:rsid w:val="1C753DC6"/>
    <w:rsid w:val="1D578534"/>
    <w:rsid w:val="1EDBB941"/>
    <w:rsid w:val="1F47E569"/>
    <w:rsid w:val="204DD393"/>
    <w:rsid w:val="2078B42D"/>
    <w:rsid w:val="20DD781F"/>
    <w:rsid w:val="21E5BB01"/>
    <w:rsid w:val="21FB768A"/>
    <w:rsid w:val="23F0F355"/>
    <w:rsid w:val="26176CEF"/>
    <w:rsid w:val="2634704F"/>
    <w:rsid w:val="2641A697"/>
    <w:rsid w:val="2801E9B6"/>
    <w:rsid w:val="282EDDBD"/>
    <w:rsid w:val="2857DD35"/>
    <w:rsid w:val="28E0483C"/>
    <w:rsid w:val="28E708DB"/>
    <w:rsid w:val="28F1B01C"/>
    <w:rsid w:val="294C2C51"/>
    <w:rsid w:val="297D3053"/>
    <w:rsid w:val="29A4F1B1"/>
    <w:rsid w:val="29B6FC32"/>
    <w:rsid w:val="2A305786"/>
    <w:rsid w:val="2A59F1AD"/>
    <w:rsid w:val="2AF1BDAF"/>
    <w:rsid w:val="2CB97076"/>
    <w:rsid w:val="2D5EAE26"/>
    <w:rsid w:val="2DA8351C"/>
    <w:rsid w:val="2DD368F3"/>
    <w:rsid w:val="2E482C0A"/>
    <w:rsid w:val="318033FB"/>
    <w:rsid w:val="31ACD684"/>
    <w:rsid w:val="32399CE9"/>
    <w:rsid w:val="3297F458"/>
    <w:rsid w:val="3338744D"/>
    <w:rsid w:val="339C8CF1"/>
    <w:rsid w:val="33EA784A"/>
    <w:rsid w:val="33EB9DAC"/>
    <w:rsid w:val="33EF4917"/>
    <w:rsid w:val="34008146"/>
    <w:rsid w:val="34025693"/>
    <w:rsid w:val="3442B310"/>
    <w:rsid w:val="35455E96"/>
    <w:rsid w:val="35685A3E"/>
    <w:rsid w:val="3569DAFB"/>
    <w:rsid w:val="359734BE"/>
    <w:rsid w:val="35A03057"/>
    <w:rsid w:val="365DFC19"/>
    <w:rsid w:val="36DFD8B6"/>
    <w:rsid w:val="37BF6BC3"/>
    <w:rsid w:val="37DD2CB4"/>
    <w:rsid w:val="37F18EB7"/>
    <w:rsid w:val="38259079"/>
    <w:rsid w:val="38FF67FB"/>
    <w:rsid w:val="39493661"/>
    <w:rsid w:val="39839A72"/>
    <w:rsid w:val="3AD00A1D"/>
    <w:rsid w:val="3AF52B7D"/>
    <w:rsid w:val="3BB68728"/>
    <w:rsid w:val="3CA2E1C3"/>
    <w:rsid w:val="3DA3810A"/>
    <w:rsid w:val="3DD65861"/>
    <w:rsid w:val="3DDEA497"/>
    <w:rsid w:val="3E020818"/>
    <w:rsid w:val="3F493166"/>
    <w:rsid w:val="3F8DC2CF"/>
    <w:rsid w:val="4019300A"/>
    <w:rsid w:val="41BABD2C"/>
    <w:rsid w:val="44980BEC"/>
    <w:rsid w:val="46990ED2"/>
    <w:rsid w:val="469A545A"/>
    <w:rsid w:val="46EDD9B4"/>
    <w:rsid w:val="48EE0242"/>
    <w:rsid w:val="49659165"/>
    <w:rsid w:val="49C1B818"/>
    <w:rsid w:val="4A4515A9"/>
    <w:rsid w:val="4B7BDD62"/>
    <w:rsid w:val="4C0BA612"/>
    <w:rsid w:val="4CD206D0"/>
    <w:rsid w:val="4D6D78F1"/>
    <w:rsid w:val="4D8AA571"/>
    <w:rsid w:val="4DD57244"/>
    <w:rsid w:val="505EAB38"/>
    <w:rsid w:val="506FD6C0"/>
    <w:rsid w:val="50E06220"/>
    <w:rsid w:val="51772BA1"/>
    <w:rsid w:val="538DF22D"/>
    <w:rsid w:val="53E473A3"/>
    <w:rsid w:val="541F1342"/>
    <w:rsid w:val="542D4DD8"/>
    <w:rsid w:val="547212EE"/>
    <w:rsid w:val="5505BF54"/>
    <w:rsid w:val="552AAC6C"/>
    <w:rsid w:val="55A0D2B3"/>
    <w:rsid w:val="565557CD"/>
    <w:rsid w:val="57BF61FF"/>
    <w:rsid w:val="5809BADC"/>
    <w:rsid w:val="5831E83E"/>
    <w:rsid w:val="58501992"/>
    <w:rsid w:val="59D2269C"/>
    <w:rsid w:val="59E863D3"/>
    <w:rsid w:val="59EF2001"/>
    <w:rsid w:val="5B1C3561"/>
    <w:rsid w:val="5BBA31AF"/>
    <w:rsid w:val="5BD0C0CE"/>
    <w:rsid w:val="5D89CEA0"/>
    <w:rsid w:val="5DA298E6"/>
    <w:rsid w:val="5E31A75D"/>
    <w:rsid w:val="60C1C3A0"/>
    <w:rsid w:val="61C750A7"/>
    <w:rsid w:val="61CE214C"/>
    <w:rsid w:val="6305771A"/>
    <w:rsid w:val="6328E4BB"/>
    <w:rsid w:val="64043F80"/>
    <w:rsid w:val="648A28E2"/>
    <w:rsid w:val="64EAB0B4"/>
    <w:rsid w:val="65103624"/>
    <w:rsid w:val="656BC7D5"/>
    <w:rsid w:val="662032B0"/>
    <w:rsid w:val="678C9971"/>
    <w:rsid w:val="67E8F3ED"/>
    <w:rsid w:val="6803A31C"/>
    <w:rsid w:val="681471A6"/>
    <w:rsid w:val="6832253F"/>
    <w:rsid w:val="68BA3B85"/>
    <w:rsid w:val="6966C03F"/>
    <w:rsid w:val="6A235E7A"/>
    <w:rsid w:val="6A590CBF"/>
    <w:rsid w:val="6A8D8712"/>
    <w:rsid w:val="6BE444FB"/>
    <w:rsid w:val="6BE68FD6"/>
    <w:rsid w:val="6D06177B"/>
    <w:rsid w:val="6D49A610"/>
    <w:rsid w:val="6D4A6463"/>
    <w:rsid w:val="6E8818BB"/>
    <w:rsid w:val="6F3C81A2"/>
    <w:rsid w:val="7115711F"/>
    <w:rsid w:val="711AE504"/>
    <w:rsid w:val="729C1C3E"/>
    <w:rsid w:val="72A16219"/>
    <w:rsid w:val="74A37B64"/>
    <w:rsid w:val="74AFB5A3"/>
    <w:rsid w:val="780E9F64"/>
    <w:rsid w:val="79477600"/>
    <w:rsid w:val="794F0806"/>
    <w:rsid w:val="7D266C53"/>
    <w:rsid w:val="7DA3FF41"/>
    <w:rsid w:val="7E0D0CCE"/>
    <w:rsid w:val="7E20E141"/>
    <w:rsid w:val="7E942020"/>
    <w:rsid w:val="7EB73DD6"/>
    <w:rsid w:val="7EE14BD9"/>
    <w:rsid w:val="7FFB4A6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qFormat="1"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qFormat="1"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qFormat="1" w:unhideWhenUsed="0" w:uiPriority="67" w:semiHidden="0" w:name="Medium Grid 1"/>
    <w:lsdException w:qFormat="1" w:unhideWhenUsed="0" w:uiPriority="68" w:semiHidden="0" w:name="Medium Grid 2"/>
    <w:lsdException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qFormat="1" w:unhideWhenUsed="0" w:uiPriority="68" w:semiHidden="0" w:name="Medium Grid 2 Accent 3"/>
    <w:lsdException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qFormat="1"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qFormat="1"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pt-BR" w:eastAsia="en-US" w:bidi="ar-SA"/>
    </w:rPr>
  </w:style>
  <w:style w:type="paragraph" w:styleId="2">
    <w:name w:val="heading 1"/>
    <w:basedOn w:val="3"/>
    <w:next w:val="1"/>
    <w:link w:val="46"/>
    <w:qFormat/>
    <w:uiPriority w:val="9"/>
    <w:pPr>
      <w:outlineLvl w:val="0"/>
    </w:pPr>
  </w:style>
  <w:style w:type="paragraph" w:styleId="3">
    <w:name w:val="heading 2"/>
    <w:basedOn w:val="1"/>
    <w:next w:val="1"/>
    <w:link w:val="47"/>
    <w:unhideWhenUsed/>
    <w:qFormat/>
    <w:uiPriority w:val="9"/>
    <w:pPr>
      <w:spacing w:after="120" w:line="360" w:lineRule="auto"/>
      <w:jc w:val="both"/>
      <w:outlineLvl w:val="1"/>
    </w:pPr>
    <w:rPr>
      <w:rFonts w:ascii="Arial" w:hAnsi="Arial" w:eastAsia="Times New Roman" w:cs="Arial"/>
      <w:b/>
      <w:bCs/>
      <w:sz w:val="24"/>
      <w:szCs w:val="24"/>
    </w:rPr>
  </w:style>
  <w:style w:type="paragraph" w:styleId="4">
    <w:name w:val="heading 3"/>
    <w:basedOn w:val="1"/>
    <w:next w:val="1"/>
    <w:link w:val="48"/>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58"/>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59"/>
    <w:semiHidden/>
    <w:unhideWhenUsed/>
    <w:qFormat/>
    <w:uiPriority w:val="9"/>
    <w:pPr>
      <w:keepNext/>
      <w:keepLines/>
      <w:spacing w:before="200" w:after="0"/>
      <w:outlineLvl w:val="4"/>
    </w:pPr>
    <w:rPr>
      <w:rFonts w:asciiTheme="majorHAnsi" w:hAnsiTheme="majorHAnsi" w:eastAsiaTheme="majorEastAsia" w:cstheme="majorBidi"/>
      <w:color w:val="243F60"/>
    </w:rPr>
  </w:style>
  <w:style w:type="paragraph" w:styleId="7">
    <w:name w:val="heading 6"/>
    <w:basedOn w:val="1"/>
    <w:next w:val="1"/>
    <w:link w:val="60"/>
    <w:semiHidden/>
    <w:unhideWhenUsed/>
    <w:qFormat/>
    <w:uiPriority w:val="9"/>
    <w:pPr>
      <w:keepNext/>
      <w:keepLines/>
      <w:spacing w:before="200" w:after="0"/>
      <w:outlineLvl w:val="5"/>
    </w:pPr>
    <w:rPr>
      <w:rFonts w:asciiTheme="majorHAnsi" w:hAnsiTheme="majorHAnsi" w:eastAsiaTheme="majorEastAsia" w:cstheme="majorBidi"/>
      <w:i/>
      <w:iCs/>
      <w:color w:val="243F60"/>
    </w:rPr>
  </w:style>
  <w:style w:type="paragraph" w:styleId="8">
    <w:name w:val="heading 7"/>
    <w:basedOn w:val="1"/>
    <w:next w:val="1"/>
    <w:link w:val="61"/>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62"/>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63"/>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99"/>
    <w:rPr>
      <w:sz w:val="16"/>
      <w:szCs w:val="16"/>
    </w:rPr>
  </w:style>
  <w:style w:type="character" w:styleId="15">
    <w:name w:val="Emphasis"/>
    <w:basedOn w:val="11"/>
    <w:qFormat/>
    <w:uiPriority w:val="20"/>
    <w:rPr>
      <w:i/>
      <w:iCs/>
    </w:rPr>
  </w:style>
  <w:style w:type="character" w:styleId="16">
    <w:name w:val="Hyperlink"/>
    <w:basedOn w:val="11"/>
    <w:unhideWhenUsed/>
    <w:qFormat/>
    <w:uiPriority w:val="99"/>
    <w:rPr>
      <w:color w:val="0000FF"/>
      <w:u w:val="single"/>
    </w:rPr>
  </w:style>
  <w:style w:type="paragraph" w:styleId="17">
    <w:name w:val="List"/>
    <w:basedOn w:val="1"/>
    <w:unhideWhenUsed/>
    <w:qFormat/>
    <w:uiPriority w:val="99"/>
    <w:pPr>
      <w:ind w:left="360" w:hanging="360"/>
      <w:contextualSpacing/>
    </w:pPr>
  </w:style>
  <w:style w:type="paragraph" w:styleId="18">
    <w:name w:val="Body Text"/>
    <w:basedOn w:val="1"/>
    <w:link w:val="52"/>
    <w:unhideWhenUsed/>
    <w:qFormat/>
    <w:uiPriority w:val="99"/>
    <w:pPr>
      <w:spacing w:after="120"/>
    </w:pPr>
  </w:style>
  <w:style w:type="paragraph" w:styleId="19">
    <w:name w:val="annotation text"/>
    <w:basedOn w:val="1"/>
    <w:link w:val="173"/>
    <w:semiHidden/>
    <w:unhideWhenUsed/>
    <w:qFormat/>
    <w:uiPriority w:val="99"/>
    <w:pPr>
      <w:spacing w:line="240" w:lineRule="auto"/>
    </w:pPr>
    <w:rPr>
      <w:sz w:val="20"/>
      <w:szCs w:val="20"/>
    </w:rPr>
  </w:style>
  <w:style w:type="paragraph" w:styleId="20">
    <w:name w:val="Title"/>
    <w:basedOn w:val="1"/>
    <w:next w:val="1"/>
    <w:link w:val="49"/>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z w:val="52"/>
      <w:szCs w:val="52"/>
    </w:rPr>
  </w:style>
  <w:style w:type="paragraph" w:styleId="21">
    <w:name w:val="List Bullet 3"/>
    <w:basedOn w:val="1"/>
    <w:unhideWhenUsed/>
    <w:uiPriority w:val="99"/>
    <w:pPr>
      <w:numPr>
        <w:ilvl w:val="0"/>
        <w:numId w:val="1"/>
      </w:numPr>
      <w:contextualSpacing/>
    </w:pPr>
  </w:style>
  <w:style w:type="paragraph" w:styleId="22">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pt-BR"/>
    </w:rPr>
  </w:style>
  <w:style w:type="paragraph" w:styleId="23">
    <w:name w:val="List Bullet 2"/>
    <w:basedOn w:val="1"/>
    <w:unhideWhenUsed/>
    <w:qFormat/>
    <w:uiPriority w:val="99"/>
    <w:pPr>
      <w:numPr>
        <w:ilvl w:val="0"/>
        <w:numId w:val="2"/>
      </w:numPr>
      <w:contextualSpacing/>
    </w:pPr>
  </w:style>
  <w:style w:type="paragraph" w:styleId="24">
    <w:name w:val="macro"/>
    <w:link w:val="55"/>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25">
    <w:name w:val="List Continue"/>
    <w:basedOn w:val="1"/>
    <w:unhideWhenUsed/>
    <w:uiPriority w:val="99"/>
    <w:pPr>
      <w:spacing w:after="120"/>
      <w:ind w:left="360"/>
      <w:contextualSpacing/>
    </w:pPr>
  </w:style>
  <w:style w:type="paragraph" w:styleId="26">
    <w:name w:val="Body Text 3"/>
    <w:basedOn w:val="1"/>
    <w:link w:val="54"/>
    <w:unhideWhenUsed/>
    <w:uiPriority w:val="99"/>
    <w:pPr>
      <w:spacing w:after="120"/>
    </w:pPr>
    <w:rPr>
      <w:sz w:val="16"/>
      <w:szCs w:val="16"/>
    </w:rPr>
  </w:style>
  <w:style w:type="paragraph" w:styleId="27">
    <w:name w:val="List Number 2"/>
    <w:basedOn w:val="1"/>
    <w:unhideWhenUsed/>
    <w:uiPriority w:val="99"/>
    <w:pPr>
      <w:numPr>
        <w:ilvl w:val="0"/>
        <w:numId w:val="3"/>
      </w:numPr>
      <w:contextualSpacing/>
    </w:pPr>
  </w:style>
  <w:style w:type="paragraph" w:styleId="28">
    <w:name w:val="Body Text 2"/>
    <w:basedOn w:val="1"/>
    <w:link w:val="53"/>
    <w:unhideWhenUsed/>
    <w:uiPriority w:val="99"/>
    <w:pPr>
      <w:spacing w:after="120" w:line="480" w:lineRule="auto"/>
    </w:pPr>
  </w:style>
  <w:style w:type="paragraph" w:styleId="29">
    <w:name w:val="header"/>
    <w:basedOn w:val="1"/>
    <w:link w:val="43"/>
    <w:unhideWhenUsed/>
    <w:uiPriority w:val="99"/>
    <w:pPr>
      <w:tabs>
        <w:tab w:val="center" w:pos="4680"/>
        <w:tab w:val="right" w:pos="9360"/>
      </w:tabs>
      <w:spacing w:after="0" w:line="240" w:lineRule="auto"/>
    </w:pPr>
  </w:style>
  <w:style w:type="paragraph" w:styleId="30">
    <w:name w:val="annotation subject"/>
    <w:basedOn w:val="19"/>
    <w:next w:val="19"/>
    <w:link w:val="175"/>
    <w:semiHidden/>
    <w:unhideWhenUsed/>
    <w:qFormat/>
    <w:uiPriority w:val="99"/>
    <w:rPr>
      <w:b/>
      <w:bCs/>
    </w:rPr>
  </w:style>
  <w:style w:type="paragraph" w:styleId="31">
    <w:name w:val="List Continue 3"/>
    <w:basedOn w:val="1"/>
    <w:unhideWhenUsed/>
    <w:uiPriority w:val="99"/>
    <w:pPr>
      <w:spacing w:after="120"/>
      <w:ind w:left="1080"/>
      <w:contextualSpacing/>
    </w:pPr>
  </w:style>
  <w:style w:type="paragraph" w:styleId="32">
    <w:name w:val="footer"/>
    <w:basedOn w:val="1"/>
    <w:link w:val="44"/>
    <w:unhideWhenUsed/>
    <w:uiPriority w:val="99"/>
    <w:pPr>
      <w:tabs>
        <w:tab w:val="center" w:pos="4680"/>
        <w:tab w:val="right" w:pos="9360"/>
      </w:tabs>
      <w:spacing w:after="0" w:line="240" w:lineRule="auto"/>
    </w:pPr>
  </w:style>
  <w:style w:type="paragraph" w:styleId="33">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34">
    <w:name w:val="List Continue 2"/>
    <w:basedOn w:val="1"/>
    <w:unhideWhenUsed/>
    <w:uiPriority w:val="99"/>
    <w:pPr>
      <w:spacing w:after="120"/>
      <w:ind w:left="720"/>
      <w:contextualSpacing/>
    </w:pPr>
  </w:style>
  <w:style w:type="paragraph" w:styleId="35">
    <w:name w:val="List 3"/>
    <w:basedOn w:val="1"/>
    <w:unhideWhenUsed/>
    <w:uiPriority w:val="99"/>
    <w:pPr>
      <w:ind w:left="1080" w:hanging="360"/>
      <w:contextualSpacing/>
    </w:pPr>
  </w:style>
  <w:style w:type="paragraph" w:styleId="36">
    <w:name w:val="List Number 3"/>
    <w:basedOn w:val="1"/>
    <w:unhideWhenUsed/>
    <w:uiPriority w:val="99"/>
    <w:pPr>
      <w:numPr>
        <w:ilvl w:val="0"/>
        <w:numId w:val="4"/>
      </w:numPr>
      <w:contextualSpacing/>
    </w:pPr>
  </w:style>
  <w:style w:type="paragraph" w:styleId="37">
    <w:name w:val="Balloon Text"/>
    <w:basedOn w:val="1"/>
    <w:link w:val="174"/>
    <w:semiHidden/>
    <w:unhideWhenUsed/>
    <w:qFormat/>
    <w:uiPriority w:val="99"/>
    <w:pPr>
      <w:spacing w:after="0" w:line="240" w:lineRule="auto"/>
    </w:pPr>
    <w:rPr>
      <w:rFonts w:ascii="Segoe UI" w:hAnsi="Segoe UI" w:cs="Segoe UI"/>
      <w:sz w:val="18"/>
      <w:szCs w:val="18"/>
    </w:rPr>
  </w:style>
  <w:style w:type="paragraph" w:styleId="38">
    <w:name w:val="Subtitle"/>
    <w:basedOn w:val="1"/>
    <w:next w:val="1"/>
    <w:link w:val="50"/>
    <w:qFormat/>
    <w:uiPriority w:val="11"/>
    <w:rPr>
      <w:rFonts w:asciiTheme="majorHAnsi" w:hAnsiTheme="majorHAnsi" w:eastAsiaTheme="majorEastAsia" w:cstheme="majorBidi"/>
      <w:i/>
      <w:iCs/>
      <w:color w:val="4F81BD" w:themeColor="accent1"/>
      <w:sz w:val="24"/>
      <w:szCs w:val="24"/>
      <w14:textFill>
        <w14:solidFill>
          <w14:schemeClr w14:val="accent1"/>
        </w14:solidFill>
      </w14:textFill>
    </w:rPr>
  </w:style>
  <w:style w:type="paragraph" w:styleId="39">
    <w:name w:val="List 2"/>
    <w:basedOn w:val="1"/>
    <w:unhideWhenUsed/>
    <w:uiPriority w:val="99"/>
    <w:pPr>
      <w:ind w:left="720" w:hanging="360"/>
      <w:contextualSpacing/>
    </w:pPr>
  </w:style>
  <w:style w:type="paragraph" w:styleId="40">
    <w:name w:val="List Bullet"/>
    <w:basedOn w:val="1"/>
    <w:unhideWhenUsed/>
    <w:uiPriority w:val="99"/>
    <w:pPr>
      <w:numPr>
        <w:ilvl w:val="0"/>
        <w:numId w:val="5"/>
      </w:numPr>
      <w:contextualSpacing/>
    </w:pPr>
  </w:style>
  <w:style w:type="paragraph" w:styleId="41">
    <w:name w:val="List Number"/>
    <w:basedOn w:val="1"/>
    <w:unhideWhenUsed/>
    <w:uiPriority w:val="99"/>
    <w:pPr>
      <w:numPr>
        <w:ilvl w:val="0"/>
        <w:numId w:val="6"/>
      </w:numPr>
      <w:contextualSpacing/>
    </w:pPr>
  </w:style>
  <w:style w:type="table" w:styleId="42">
    <w:name w:val="Table Grid"/>
    <w:basedOn w:val="1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3">
    <w:name w:val="Cabeçalho Char"/>
    <w:basedOn w:val="11"/>
    <w:link w:val="29"/>
    <w:qFormat/>
    <w:uiPriority w:val="99"/>
  </w:style>
  <w:style w:type="character" w:customStyle="1" w:styleId="44">
    <w:name w:val="Rodapé Char"/>
    <w:basedOn w:val="11"/>
    <w:link w:val="32"/>
    <w:qFormat/>
    <w:uiPriority w:val="99"/>
  </w:style>
  <w:style w:type="paragraph" w:styleId="45">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46">
    <w:name w:val="Título 1 Char"/>
    <w:basedOn w:val="11"/>
    <w:link w:val="2"/>
    <w:qFormat/>
    <w:uiPriority w:val="9"/>
    <w:rPr>
      <w:rFonts w:ascii="Arial" w:hAnsi="Arial" w:eastAsia="Times New Roman" w:cs="Arial"/>
      <w:b/>
      <w:bCs/>
      <w:sz w:val="24"/>
      <w:szCs w:val="24"/>
      <w:lang w:val="pt-BR"/>
    </w:rPr>
  </w:style>
  <w:style w:type="character" w:customStyle="1" w:styleId="47">
    <w:name w:val="Título 2 Char"/>
    <w:basedOn w:val="11"/>
    <w:link w:val="3"/>
    <w:uiPriority w:val="9"/>
    <w:rPr>
      <w:rFonts w:ascii="Arial" w:hAnsi="Arial" w:eastAsia="Times New Roman" w:cs="Arial"/>
      <w:b/>
      <w:bCs/>
      <w:sz w:val="24"/>
      <w:szCs w:val="24"/>
      <w:lang w:val="pt-BR"/>
    </w:rPr>
  </w:style>
  <w:style w:type="character" w:customStyle="1" w:styleId="48">
    <w:name w:val="Título 3 Char"/>
    <w:basedOn w:val="11"/>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49">
    <w:name w:val="Título Char"/>
    <w:basedOn w:val="11"/>
    <w:link w:val="20"/>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50">
    <w:name w:val="Subtítulo Char"/>
    <w:basedOn w:val="11"/>
    <w:link w:val="38"/>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51">
    <w:name w:val="List Paragraph"/>
    <w:basedOn w:val="1"/>
    <w:qFormat/>
    <w:uiPriority w:val="34"/>
    <w:pPr>
      <w:ind w:left="720"/>
      <w:contextualSpacing/>
    </w:pPr>
  </w:style>
  <w:style w:type="character" w:customStyle="1" w:styleId="52">
    <w:name w:val="Corpo de texto Char"/>
    <w:basedOn w:val="11"/>
    <w:link w:val="18"/>
    <w:uiPriority w:val="99"/>
  </w:style>
  <w:style w:type="character" w:customStyle="1" w:styleId="53">
    <w:name w:val="Corpo de texto 2 Char"/>
    <w:basedOn w:val="11"/>
    <w:link w:val="28"/>
    <w:uiPriority w:val="99"/>
  </w:style>
  <w:style w:type="character" w:customStyle="1" w:styleId="54">
    <w:name w:val="Corpo de texto 3 Char"/>
    <w:basedOn w:val="11"/>
    <w:link w:val="26"/>
    <w:uiPriority w:val="99"/>
    <w:rPr>
      <w:sz w:val="16"/>
      <w:szCs w:val="16"/>
    </w:rPr>
  </w:style>
  <w:style w:type="character" w:customStyle="1" w:styleId="55">
    <w:name w:val="Texto de macro Char"/>
    <w:basedOn w:val="11"/>
    <w:link w:val="24"/>
    <w:uiPriority w:val="99"/>
    <w:rPr>
      <w:rFonts w:ascii="Courier" w:hAnsi="Courier"/>
      <w:sz w:val="20"/>
      <w:szCs w:val="20"/>
    </w:rPr>
  </w:style>
  <w:style w:type="paragraph" w:styleId="56">
    <w:name w:val="Quote"/>
    <w:basedOn w:val="1"/>
    <w:next w:val="1"/>
    <w:link w:val="57"/>
    <w:qFormat/>
    <w:uiPriority w:val="29"/>
    <w:rPr>
      <w:i/>
      <w:iCs/>
      <w:color w:val="000000" w:themeColor="text1"/>
      <w14:textFill>
        <w14:solidFill>
          <w14:schemeClr w14:val="tx1"/>
        </w14:solidFill>
      </w14:textFill>
    </w:rPr>
  </w:style>
  <w:style w:type="character" w:customStyle="1" w:styleId="57">
    <w:name w:val="Citação Char"/>
    <w:basedOn w:val="11"/>
    <w:link w:val="56"/>
    <w:uiPriority w:val="29"/>
    <w:rPr>
      <w:i/>
      <w:iCs/>
      <w:color w:val="000000" w:themeColor="text1"/>
      <w14:textFill>
        <w14:solidFill>
          <w14:schemeClr w14:val="tx1"/>
        </w14:solidFill>
      </w14:textFill>
    </w:rPr>
  </w:style>
  <w:style w:type="character" w:customStyle="1" w:styleId="58">
    <w:name w:val="Título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59">
    <w:name w:val="Título 5 Char"/>
    <w:basedOn w:val="11"/>
    <w:link w:val="6"/>
    <w:semiHidden/>
    <w:uiPriority w:val="9"/>
    <w:rPr>
      <w:rFonts w:asciiTheme="majorHAnsi" w:hAnsiTheme="majorHAnsi" w:eastAsiaTheme="majorEastAsia" w:cstheme="majorBidi"/>
      <w:color w:val="254061" w:themeColor="accent1" w:themeShade="80"/>
    </w:rPr>
  </w:style>
  <w:style w:type="character" w:customStyle="1" w:styleId="60">
    <w:name w:val="Título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61">
    <w:name w:val="Título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62">
    <w:name w:val="Título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63">
    <w:name w:val="Título 9 Char"/>
    <w:basedOn w:val="1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64">
    <w:name w:val="Intense Quote"/>
    <w:basedOn w:val="1"/>
    <w:next w:val="1"/>
    <w:link w:val="65"/>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65">
    <w:name w:val="Citação Intensa Char"/>
    <w:basedOn w:val="11"/>
    <w:link w:val="64"/>
    <w:qFormat/>
    <w:uiPriority w:val="30"/>
    <w:rPr>
      <w:b/>
      <w:bCs/>
      <w:i/>
      <w:iCs/>
      <w:color w:val="4F81BD" w:themeColor="accent1"/>
      <w14:textFill>
        <w14:solidFill>
          <w14:schemeClr w14:val="accent1"/>
        </w14:solidFill>
      </w14:textFill>
    </w:rPr>
  </w:style>
  <w:style w:type="character" w:customStyle="1" w:styleId="66">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67">
    <w:name w:val="Intense Emphasis"/>
    <w:basedOn w:val="11"/>
    <w:qFormat/>
    <w:uiPriority w:val="21"/>
    <w:rPr>
      <w:b/>
      <w:bCs/>
      <w:i/>
      <w:iCs/>
      <w:color w:val="4F81BD" w:themeColor="accent1"/>
      <w14:textFill>
        <w14:solidFill>
          <w14:schemeClr w14:val="accent1"/>
        </w14:solidFill>
      </w14:textFill>
    </w:rPr>
  </w:style>
  <w:style w:type="character" w:customStyle="1" w:styleId="68">
    <w:name w:val="Subtle Reference"/>
    <w:basedOn w:val="11"/>
    <w:qFormat/>
    <w:uiPriority w:val="31"/>
    <w:rPr>
      <w:smallCaps/>
      <w:color w:val="C0504D" w:themeColor="accent2"/>
      <w:u w:val="single"/>
      <w14:textFill>
        <w14:solidFill>
          <w14:schemeClr w14:val="accent2"/>
        </w14:solidFill>
      </w14:textFill>
    </w:rPr>
  </w:style>
  <w:style w:type="character" w:customStyle="1" w:styleId="69">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70">
    <w:name w:val="Book Title"/>
    <w:basedOn w:val="11"/>
    <w:qFormat/>
    <w:uiPriority w:val="33"/>
    <w:rPr>
      <w:b/>
      <w:bCs/>
      <w:smallCaps/>
      <w:spacing w:val="5"/>
    </w:rPr>
  </w:style>
  <w:style w:type="paragraph" w:customStyle="1" w:styleId="71">
    <w:name w:val="TOC Heading"/>
    <w:basedOn w:val="2"/>
    <w:next w:val="1"/>
    <w:semiHidden/>
    <w:unhideWhenUsed/>
    <w:qFormat/>
    <w:uiPriority w:val="39"/>
    <w:pPr>
      <w:outlineLvl w:val="9"/>
    </w:pPr>
  </w:style>
  <w:style w:type="table" w:styleId="72">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styleId="73">
    <w:name w:val="Light Shading Accent 1"/>
    <w:basedOn w:val="1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styleId="74">
    <w:name w:val="Light Shading Accent 2"/>
    <w:basedOn w:val="1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EFD3D3" w:themeFill="accent2" w:themeFillTint="3F"/>
      </w:tcPr>
    </w:tblStylePr>
    <w:tblStylePr w:type="band1Horz">
      <w:tcPr>
        <w:tcBorders>
          <w:left w:val="nil"/>
          <w:right w:val="nil"/>
          <w:insideH w:val="nil"/>
          <w:insideV w:val="nil"/>
        </w:tcBorders>
        <w:shd w:val="clear" w:color="auto" w:fill="EFD3D3" w:themeFill="accent2" w:themeFillTint="3F"/>
      </w:tcPr>
    </w:tblStylePr>
  </w:style>
  <w:style w:type="table" w:styleId="75">
    <w:name w:val="Light Shading Accent 3"/>
    <w:basedOn w:val="1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E6EED5" w:themeFill="accent3" w:themeFillTint="3F"/>
      </w:tcPr>
    </w:tblStylePr>
    <w:tblStylePr w:type="band1Horz">
      <w:tcPr>
        <w:tcBorders>
          <w:left w:val="nil"/>
          <w:right w:val="nil"/>
          <w:insideH w:val="nil"/>
          <w:insideV w:val="nil"/>
        </w:tcBorders>
        <w:shd w:val="clear" w:color="auto" w:fill="E6EED5" w:themeFill="accent3" w:themeFillTint="3F"/>
      </w:tcPr>
    </w:tblStylePr>
  </w:style>
  <w:style w:type="table" w:styleId="76">
    <w:name w:val="Light Shading Accent 4"/>
    <w:basedOn w:val="1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FD8E8" w:themeFill="accent4" w:themeFillTint="3F"/>
      </w:tcPr>
    </w:tblStylePr>
    <w:tblStylePr w:type="band1Horz">
      <w:tcPr>
        <w:tcBorders>
          <w:left w:val="nil"/>
          <w:right w:val="nil"/>
          <w:insideH w:val="nil"/>
          <w:insideV w:val="nil"/>
        </w:tcBorders>
        <w:shd w:val="clear" w:color="auto" w:fill="DFD8E8" w:themeFill="accent4" w:themeFillTint="3F"/>
      </w:tcPr>
    </w:tblStylePr>
  </w:style>
  <w:style w:type="table" w:styleId="77">
    <w:name w:val="Light Shading Accent 5"/>
    <w:basedOn w:val="1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styleId="78">
    <w:name w:val="Light Shading Accent 6"/>
    <w:basedOn w:val="1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FDE5D1" w:themeFill="accent6" w:themeFillTint="3F"/>
      </w:tcPr>
    </w:tblStylePr>
    <w:tblStylePr w:type="band1Horz">
      <w:tcPr>
        <w:tcBorders>
          <w:left w:val="nil"/>
          <w:right w:val="nil"/>
          <w:insideH w:val="nil"/>
          <w:insideV w:val="nil"/>
        </w:tcBorders>
        <w:shd w:val="clear" w:color="auto" w:fill="FDE5D1" w:themeFill="accent6" w:themeFillTint="3F"/>
      </w:tcPr>
    </w:tblStylePr>
  </w:style>
  <w:style w:type="table" w:styleId="79">
    <w:name w:val="Light List"/>
    <w:basedOn w:val="1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80">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81">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C0504D" w:themeFill="accent2"/>
      </w:tcPr>
    </w:tblStylePr>
    <w:tblStylePr w:type="lastRow">
      <w:pPr>
        <w:spacing w:before="0" w:after="0" w:line="240" w:lineRule="auto"/>
      </w:pPr>
      <w:rPr>
        <w:b/>
        <w:bCs/>
      </w:r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82">
    <w:name w:val="Light List Accent 3"/>
    <w:basedOn w:val="1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9BBB59" w:themeFill="accent3"/>
      </w:tcPr>
    </w:tblStylePr>
    <w:tblStylePr w:type="lastRow">
      <w:pPr>
        <w:spacing w:before="0" w:after="0" w:line="240" w:lineRule="auto"/>
      </w:pPr>
      <w:rPr>
        <w:b/>
        <w:bCs/>
      </w:r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83">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8064A2" w:themeFill="accent4"/>
      </w:tcPr>
    </w:tblStylePr>
    <w:tblStylePr w:type="lastRow">
      <w:pPr>
        <w:spacing w:before="0" w:after="0" w:line="240" w:lineRule="auto"/>
      </w:pPr>
      <w:rPr>
        <w:b/>
        <w:bCs/>
      </w:r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84">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4BACC6" w:themeFill="accent5"/>
      </w:tcPr>
    </w:tblStylePr>
    <w:tblStylePr w:type="lastRow">
      <w:pPr>
        <w:spacing w:before="0" w:after="0" w:line="240" w:lineRule="auto"/>
      </w:pPr>
      <w:rPr>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85">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F79646" w:themeFill="accent6"/>
      </w:tcPr>
    </w:tblStylePr>
    <w:tblStylePr w:type="lastRow">
      <w:pPr>
        <w:spacing w:before="0" w:after="0" w:line="240" w:lineRule="auto"/>
      </w:pPr>
      <w:rPr>
        <w:b/>
        <w:bCs/>
      </w:r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86">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87">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88">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89">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90">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91">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92">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93">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cPr>
        <w:shd w:val="clear" w:color="auto" w:fill="BFBFBF" w:themeFill="text1" w:themeFillTint="3F"/>
      </w:tcPr>
    </w:tblStylePr>
    <w:tblStylePr w:type="band1Horz">
      <w:tcPr>
        <w:tcBorders>
          <w:insideH w:val="nil"/>
          <w:insideV w:val="nil"/>
        </w:tcBorders>
        <w:shd w:val="clear" w:color="auto" w:fill="BFBFBF" w:themeFill="text1" w:themeFillTint="3F"/>
      </w:tcPr>
    </w:tblStylePr>
    <w:tblStylePr w:type="band2Horz">
      <w:tcPr>
        <w:tcBorders>
          <w:insideH w:val="nil"/>
          <w:insideV w:val="nil"/>
        </w:tcBorders>
      </w:tcPr>
    </w:tblStylePr>
  </w:style>
  <w:style w:type="table" w:styleId="94">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styleId="95">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cPr>
        <w:shd w:val="clear" w:color="auto" w:fill="EFD3D3" w:themeFill="accent2" w:themeFillTint="3F"/>
      </w:tcPr>
    </w:tblStylePr>
    <w:tblStylePr w:type="band1Horz">
      <w:tcPr>
        <w:tcBorders>
          <w:insideH w:val="nil"/>
          <w:insideV w:val="nil"/>
        </w:tcBorders>
        <w:shd w:val="clear" w:color="auto" w:fill="EFD3D3" w:themeFill="accent2" w:themeFillTint="3F"/>
      </w:tcPr>
    </w:tblStylePr>
    <w:tblStylePr w:type="band2Horz">
      <w:tcPr>
        <w:tcBorders>
          <w:insideH w:val="nil"/>
          <w:insideV w:val="nil"/>
        </w:tcBorders>
      </w:tcPr>
    </w:tblStylePr>
  </w:style>
  <w:style w:type="table" w:styleId="96">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cPr>
        <w:shd w:val="clear" w:color="auto" w:fill="E6EED5" w:themeFill="accent3" w:themeFillTint="3F"/>
      </w:tcPr>
    </w:tblStylePr>
    <w:tblStylePr w:type="band1Horz">
      <w:tcPr>
        <w:tcBorders>
          <w:insideH w:val="nil"/>
          <w:insideV w:val="nil"/>
        </w:tcBorders>
        <w:shd w:val="clear" w:color="auto" w:fill="E6EED5" w:themeFill="accent3" w:themeFillTint="3F"/>
      </w:tcPr>
    </w:tblStylePr>
    <w:tblStylePr w:type="band2Horz">
      <w:tcPr>
        <w:tcBorders>
          <w:insideH w:val="nil"/>
          <w:insideV w:val="nil"/>
        </w:tcBorders>
      </w:tcPr>
    </w:tblStylePr>
  </w:style>
  <w:style w:type="table" w:styleId="97">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cPr>
        <w:shd w:val="clear" w:color="auto" w:fill="DFD8E8" w:themeFill="accent4" w:themeFillTint="3F"/>
      </w:tcPr>
    </w:tblStylePr>
    <w:tblStylePr w:type="band1Horz">
      <w:tcPr>
        <w:tcBorders>
          <w:insideH w:val="nil"/>
          <w:insideV w:val="nil"/>
        </w:tcBorders>
        <w:shd w:val="clear" w:color="auto" w:fill="DFD8E8" w:themeFill="accent4" w:themeFillTint="3F"/>
      </w:tcPr>
    </w:tblStylePr>
    <w:tblStylePr w:type="band2Horz">
      <w:tcPr>
        <w:tcBorders>
          <w:insideH w:val="nil"/>
          <w:insideV w:val="nil"/>
        </w:tcBorders>
      </w:tcPr>
    </w:tblStylePr>
  </w:style>
  <w:style w:type="table" w:styleId="98">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cPr>
        <w:shd w:val="clear" w:color="auto" w:fill="D2EAF0" w:themeFill="accent5" w:themeFillTint="3F"/>
      </w:tcPr>
    </w:tblStylePr>
    <w:tblStylePr w:type="band1Horz">
      <w:tcPr>
        <w:tcBorders>
          <w:insideH w:val="nil"/>
          <w:insideV w:val="nil"/>
        </w:tcBorders>
        <w:shd w:val="clear" w:color="auto" w:fill="D2EAF0" w:themeFill="accent5" w:themeFillTint="3F"/>
      </w:tcPr>
    </w:tblStylePr>
    <w:tblStylePr w:type="band2Horz">
      <w:tcPr>
        <w:tcBorders>
          <w:insideH w:val="nil"/>
          <w:insideV w:val="nil"/>
        </w:tcBorders>
      </w:tcPr>
    </w:tblStylePr>
  </w:style>
  <w:style w:type="table" w:styleId="99">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cPr>
        <w:shd w:val="clear" w:color="auto" w:fill="FDE5D1" w:themeFill="accent6" w:themeFillTint="3F"/>
      </w:tcPr>
    </w:tblStylePr>
    <w:tblStylePr w:type="band1Horz">
      <w:tcPr>
        <w:tcBorders>
          <w:insideH w:val="nil"/>
          <w:insideV w:val="nil"/>
        </w:tcBorders>
        <w:shd w:val="clear" w:color="auto" w:fill="FDE5D1" w:themeFill="accent6" w:themeFillTint="3F"/>
      </w:tcPr>
    </w:tblStylePr>
    <w:tblStylePr w:type="band2Horz">
      <w:tcPr>
        <w:tcBorders>
          <w:insideH w:val="nil"/>
          <w:insideV w:val="nil"/>
        </w:tcBorders>
      </w:tcPr>
    </w:tblStylePr>
  </w:style>
  <w:style w:type="table" w:styleId="100">
    <w:name w:val="Medium Shading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000000" w:themeFill="tex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1">
    <w:name w:val="Medium Shading 2 Accent 1"/>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4F81BD" w:themeFill="accen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2">
    <w:name w:val="Medium Shading 2 Accent 2"/>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C0504D" w:themeFill="accent2"/>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3">
    <w:name w:val="Medium Shading 2 Accent 3"/>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9BBB59" w:themeFill="accent3"/>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4">
    <w:name w:val="Medium Shading 2 Accent 4"/>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8064A2" w:themeFill="accent4"/>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5">
    <w:name w:val="Medium Shading 2 Accent 5"/>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4BACC6" w:themeFill="accent5"/>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6">
    <w:name w:val="Medium Shading 2 Accent 6"/>
    <w:basedOn w:val="12"/>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F79646" w:themeFill="accent6"/>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styleId="107">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cPr>
        <w:tcBorders>
          <w:top w:val="nil"/>
          <w:bottom w:val="single" w:color="000000" w:themeColor="text1" w:sz="8" w:space="0"/>
        </w:tcBorders>
      </w:tcPr>
    </w:tblStylePr>
    <w:tblStylePr w:type="lastRow">
      <w:rPr>
        <w:b/>
        <w:bCs/>
        <w:color w:val="1F497D" w:themeColor="text2"/>
        <w14:textFill>
          <w14:solidFill>
            <w14:schemeClr w14:val="tx2"/>
          </w14:solidFill>
        </w14:textFill>
      </w:rPr>
      <w:tcPr>
        <w:tcBorders>
          <w:top w:val="single" w:color="000000" w:themeColor="text1" w:sz="8" w:space="0"/>
          <w:bottom w:val="single" w:color="000000" w:themeColor="text1" w:sz="8" w:space="0"/>
        </w:tcBorders>
      </w:tcPr>
    </w:tblStylePr>
    <w:tblStylePr w:type="firstCol">
      <w:rPr>
        <w:b/>
        <w:bCs/>
      </w:rPr>
    </w:tblStylePr>
    <w:tblStylePr w:type="lastCol">
      <w:rPr>
        <w:b/>
        <w:bCs/>
      </w:rPr>
      <w:tcPr>
        <w:tcBorders>
          <w:top w:val="single" w:color="000000" w:themeColor="text1" w:sz="8" w:space="0"/>
          <w:bottom w:val="single" w:color="000000" w:themeColor="text1" w:sz="8" w:space="0"/>
        </w:tcBorders>
      </w:tcPr>
    </w:tblStylePr>
    <w:tblStylePr w:type="band1Vert">
      <w:tcPr>
        <w:shd w:val="clear" w:color="auto" w:fill="BFBFBF" w:themeFill="text1" w:themeFillTint="3F"/>
      </w:tcPr>
    </w:tblStylePr>
    <w:tblStylePr w:type="band1Horz">
      <w:tcPr>
        <w:shd w:val="clear" w:color="auto" w:fill="BFBFBF" w:themeFill="text1" w:themeFillTint="3F"/>
      </w:tcPr>
    </w:tblStylePr>
  </w:style>
  <w:style w:type="table" w:styleId="108">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cPr>
        <w:tcBorders>
          <w:top w:val="nil"/>
          <w:bottom w:val="single" w:color="4F81BD" w:themeColor="accent1" w:sz="8" w:space="0"/>
        </w:tcBorders>
      </w:tcPr>
    </w:tblStylePr>
    <w:tblStylePr w:type="lastRow">
      <w:rPr>
        <w:b/>
        <w:bCs/>
        <w:color w:val="1F497D" w:themeColor="text2"/>
        <w14:textFill>
          <w14:solidFill>
            <w14:schemeClr w14:val="tx2"/>
          </w14:solidFill>
        </w14:textFill>
      </w:rPr>
      <w:tcPr>
        <w:tcBorders>
          <w:top w:val="single" w:color="4F81BD" w:themeColor="accent1" w:sz="8" w:space="0"/>
          <w:bottom w:val="single" w:color="4F81BD" w:themeColor="accent1" w:sz="8" w:space="0"/>
        </w:tcBorders>
      </w:tcPr>
    </w:tblStylePr>
    <w:tblStylePr w:type="firstCol">
      <w:rPr>
        <w:b/>
        <w:bCs/>
      </w:rPr>
    </w:tblStylePr>
    <w:tblStylePr w:type="lastCol">
      <w:rPr>
        <w:b/>
        <w:bCs/>
      </w:rPr>
      <w:tcPr>
        <w:tcBorders>
          <w:top w:val="single" w:color="4F81BD" w:themeColor="accent1" w:sz="8" w:space="0"/>
          <w:bottom w:val="single" w:color="4F81BD" w:themeColor="accent1" w:sz="8" w:space="0"/>
        </w:tcBorders>
      </w:tcPr>
    </w:tblStylePr>
    <w:tblStylePr w:type="band1Vert">
      <w:tcPr>
        <w:shd w:val="clear" w:color="auto" w:fill="D3DFEE" w:themeFill="accent1" w:themeFillTint="3F"/>
      </w:tcPr>
    </w:tblStylePr>
    <w:tblStylePr w:type="band1Horz">
      <w:tcPr>
        <w:shd w:val="clear" w:color="auto" w:fill="D3DFEE" w:themeFill="accent1" w:themeFillTint="3F"/>
      </w:tcPr>
    </w:tblStylePr>
  </w:style>
  <w:style w:type="table" w:styleId="109">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cPr>
        <w:tcBorders>
          <w:top w:val="nil"/>
          <w:bottom w:val="single" w:color="C0504D" w:themeColor="accent2" w:sz="8" w:space="0"/>
        </w:tcBorders>
      </w:tcPr>
    </w:tblStylePr>
    <w:tblStylePr w:type="lastRow">
      <w:rPr>
        <w:b/>
        <w:bCs/>
        <w:color w:val="1F497D" w:themeColor="text2"/>
        <w14:textFill>
          <w14:solidFill>
            <w14:schemeClr w14:val="tx2"/>
          </w14:solidFill>
        </w14:textFill>
      </w:rPr>
      <w:tcPr>
        <w:tcBorders>
          <w:top w:val="single" w:color="C0504D" w:themeColor="accent2" w:sz="8" w:space="0"/>
          <w:bottom w:val="single" w:color="C0504D" w:themeColor="accent2" w:sz="8" w:space="0"/>
        </w:tcBorders>
      </w:tcPr>
    </w:tblStylePr>
    <w:tblStylePr w:type="firstCol">
      <w:rPr>
        <w:b/>
        <w:bCs/>
      </w:rPr>
    </w:tblStylePr>
    <w:tblStylePr w:type="lastCol">
      <w:rPr>
        <w:b/>
        <w:bCs/>
      </w:rPr>
      <w:tcPr>
        <w:tcBorders>
          <w:top w:val="single" w:color="C0504D" w:themeColor="accent2" w:sz="8" w:space="0"/>
          <w:bottom w:val="single" w:color="C0504D" w:themeColor="accent2" w:sz="8" w:space="0"/>
        </w:tcBorders>
      </w:tcPr>
    </w:tblStylePr>
    <w:tblStylePr w:type="band1Vert">
      <w:tcPr>
        <w:shd w:val="clear" w:color="auto" w:fill="EFD3D3" w:themeFill="accent2" w:themeFillTint="3F"/>
      </w:tcPr>
    </w:tblStylePr>
    <w:tblStylePr w:type="band1Horz">
      <w:tcPr>
        <w:shd w:val="clear" w:color="auto" w:fill="EFD3D3" w:themeFill="accent2" w:themeFillTint="3F"/>
      </w:tcPr>
    </w:tblStylePr>
  </w:style>
  <w:style w:type="table" w:styleId="110">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cPr>
        <w:tcBorders>
          <w:top w:val="nil"/>
          <w:bottom w:val="single" w:color="9BBB59" w:themeColor="accent3" w:sz="8" w:space="0"/>
        </w:tcBorders>
      </w:tcPr>
    </w:tblStylePr>
    <w:tblStylePr w:type="lastRow">
      <w:rPr>
        <w:b/>
        <w:bCs/>
        <w:color w:val="1F497D" w:themeColor="text2"/>
        <w14:textFill>
          <w14:solidFill>
            <w14:schemeClr w14:val="tx2"/>
          </w14:solidFill>
        </w14:textFill>
      </w:rPr>
      <w:tcPr>
        <w:tcBorders>
          <w:top w:val="single" w:color="9BBB59" w:themeColor="accent3" w:sz="8" w:space="0"/>
          <w:bottom w:val="single" w:color="9BBB59" w:themeColor="accent3" w:sz="8" w:space="0"/>
        </w:tcBorders>
      </w:tcPr>
    </w:tblStylePr>
    <w:tblStylePr w:type="firstCol">
      <w:rPr>
        <w:b/>
        <w:bCs/>
      </w:rPr>
    </w:tblStylePr>
    <w:tblStylePr w:type="lastCol">
      <w:rPr>
        <w:b/>
        <w:bCs/>
      </w:rPr>
      <w:tcPr>
        <w:tcBorders>
          <w:top w:val="single" w:color="9BBB59" w:themeColor="accent3" w:sz="8" w:space="0"/>
          <w:bottom w:val="single" w:color="9BBB59" w:themeColor="accent3" w:sz="8" w:space="0"/>
        </w:tcBorders>
      </w:tcPr>
    </w:tblStylePr>
    <w:tblStylePr w:type="band1Vert">
      <w:tcPr>
        <w:shd w:val="clear" w:color="auto" w:fill="E6EED5" w:themeFill="accent3" w:themeFillTint="3F"/>
      </w:tcPr>
    </w:tblStylePr>
    <w:tblStylePr w:type="band1Horz">
      <w:tcPr>
        <w:shd w:val="clear" w:color="auto" w:fill="E6EED5" w:themeFill="accent3" w:themeFillTint="3F"/>
      </w:tcPr>
    </w:tblStylePr>
  </w:style>
  <w:style w:type="table" w:styleId="111">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cPr>
        <w:tcBorders>
          <w:top w:val="nil"/>
          <w:bottom w:val="single" w:color="8064A2" w:themeColor="accent4" w:sz="8" w:space="0"/>
        </w:tcBorders>
      </w:tcPr>
    </w:tblStylePr>
    <w:tblStylePr w:type="lastRow">
      <w:rPr>
        <w:b/>
        <w:bCs/>
        <w:color w:val="1F497D" w:themeColor="text2"/>
        <w14:textFill>
          <w14:solidFill>
            <w14:schemeClr w14:val="tx2"/>
          </w14:solidFill>
        </w14:textFill>
      </w:rPr>
      <w:tcPr>
        <w:tcBorders>
          <w:top w:val="single" w:color="8064A2" w:themeColor="accent4" w:sz="8" w:space="0"/>
          <w:bottom w:val="single" w:color="8064A2" w:themeColor="accent4" w:sz="8" w:space="0"/>
        </w:tcBorders>
      </w:tcPr>
    </w:tblStylePr>
    <w:tblStylePr w:type="firstCol">
      <w:rPr>
        <w:b/>
        <w:bCs/>
      </w:rPr>
    </w:tblStylePr>
    <w:tblStylePr w:type="lastCol">
      <w:rPr>
        <w:b/>
        <w:bCs/>
      </w:rPr>
      <w:tcPr>
        <w:tcBorders>
          <w:top w:val="single" w:color="8064A2" w:themeColor="accent4" w:sz="8" w:space="0"/>
          <w:bottom w:val="single" w:color="8064A2" w:themeColor="accent4" w:sz="8" w:space="0"/>
        </w:tcBorders>
      </w:tcPr>
    </w:tblStylePr>
    <w:tblStylePr w:type="band1Vert">
      <w:tcPr>
        <w:shd w:val="clear" w:color="auto" w:fill="DFD8E8" w:themeFill="accent4" w:themeFillTint="3F"/>
      </w:tcPr>
    </w:tblStylePr>
    <w:tblStylePr w:type="band1Horz">
      <w:tcPr>
        <w:shd w:val="clear" w:color="auto" w:fill="DFD8E8" w:themeFill="accent4" w:themeFillTint="3F"/>
      </w:tcPr>
    </w:tblStylePr>
  </w:style>
  <w:style w:type="table" w:styleId="112">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cPr>
        <w:tcBorders>
          <w:top w:val="nil"/>
          <w:bottom w:val="single" w:color="4BACC6" w:themeColor="accent5" w:sz="8" w:space="0"/>
        </w:tcBorders>
      </w:tcPr>
    </w:tblStylePr>
    <w:tblStylePr w:type="lastRow">
      <w:rPr>
        <w:b/>
        <w:bCs/>
        <w:color w:val="1F497D" w:themeColor="text2"/>
        <w14:textFill>
          <w14:solidFill>
            <w14:schemeClr w14:val="tx2"/>
          </w14:solidFill>
        </w14:textFill>
      </w:rPr>
      <w:tcPr>
        <w:tcBorders>
          <w:top w:val="single" w:color="4BACC6" w:themeColor="accent5" w:sz="8" w:space="0"/>
          <w:bottom w:val="single" w:color="4BACC6" w:themeColor="accent5" w:sz="8" w:space="0"/>
        </w:tcBorders>
      </w:tcPr>
    </w:tblStylePr>
    <w:tblStylePr w:type="firstCol">
      <w:rPr>
        <w:b/>
        <w:bCs/>
      </w:rPr>
    </w:tblStylePr>
    <w:tblStylePr w:type="lastCol">
      <w:rPr>
        <w:b/>
        <w:bCs/>
      </w:rPr>
      <w:tcPr>
        <w:tcBorders>
          <w:top w:val="single" w:color="4BACC6" w:themeColor="accent5" w:sz="8" w:space="0"/>
          <w:bottom w:val="single" w:color="4BACC6" w:themeColor="accent5" w:sz="8" w:space="0"/>
        </w:tcBorders>
      </w:tcPr>
    </w:tblStylePr>
    <w:tblStylePr w:type="band1Vert">
      <w:tcPr>
        <w:shd w:val="clear" w:color="auto" w:fill="D2EAF0" w:themeFill="accent5" w:themeFillTint="3F"/>
      </w:tcPr>
    </w:tblStylePr>
    <w:tblStylePr w:type="band1Horz">
      <w:tcPr>
        <w:shd w:val="clear" w:color="auto" w:fill="D2EAF0" w:themeFill="accent5" w:themeFillTint="3F"/>
      </w:tcPr>
    </w:tblStylePr>
  </w:style>
  <w:style w:type="table" w:styleId="113">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cPr>
        <w:tcBorders>
          <w:top w:val="nil"/>
          <w:bottom w:val="single" w:color="F79646" w:themeColor="accent6" w:sz="8" w:space="0"/>
        </w:tcBorders>
      </w:tcPr>
    </w:tblStylePr>
    <w:tblStylePr w:type="lastRow">
      <w:rPr>
        <w:b/>
        <w:bCs/>
        <w:color w:val="1F497D" w:themeColor="text2"/>
        <w14:textFill>
          <w14:solidFill>
            <w14:schemeClr w14:val="tx2"/>
          </w14:solidFill>
        </w14:textFill>
      </w:rPr>
      <w:tcPr>
        <w:tcBorders>
          <w:top w:val="single" w:color="F79646" w:themeColor="accent6" w:sz="8" w:space="0"/>
          <w:bottom w:val="single" w:color="F79646" w:themeColor="accent6" w:sz="8" w:space="0"/>
        </w:tcBorders>
      </w:tcPr>
    </w:tblStylePr>
    <w:tblStylePr w:type="firstCol">
      <w:rPr>
        <w:b/>
        <w:bCs/>
      </w:rPr>
    </w:tblStylePr>
    <w:tblStylePr w:type="lastCol">
      <w:rPr>
        <w:b/>
        <w:bCs/>
      </w:rPr>
      <w:tcPr>
        <w:tcBorders>
          <w:top w:val="single" w:color="F79646" w:themeColor="accent6" w:sz="8" w:space="0"/>
          <w:bottom w:val="single" w:color="F79646" w:themeColor="accent6" w:sz="8" w:space="0"/>
        </w:tcBorders>
      </w:tcPr>
    </w:tblStylePr>
    <w:tblStylePr w:type="band1Vert">
      <w:tcPr>
        <w:shd w:val="clear" w:color="auto" w:fill="FDE5D1" w:themeFill="accent6" w:themeFillTint="3F"/>
      </w:tcPr>
    </w:tblStylePr>
    <w:tblStylePr w:type="band1Horz">
      <w:tcPr>
        <w:shd w:val="clear" w:color="auto" w:fill="FDE5D1" w:themeFill="accent6" w:themeFillTint="3F"/>
      </w:tcPr>
    </w:tblStylePr>
  </w:style>
  <w:style w:type="table" w:styleId="114">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cPr>
        <w:tcBorders>
          <w:top w:val="nil"/>
          <w:left w:val="nil"/>
          <w:bottom w:val="single" w:color="000000" w:themeColor="text1" w:sz="24" w:space="0"/>
          <w:right w:val="nil"/>
          <w:insideH w:val="nil"/>
          <w:insideV w:val="nil"/>
        </w:tcBorders>
        <w:shd w:val="clear" w:color="auto" w:fill="FFFFFF" w:themeFill="background1"/>
      </w:tcPr>
    </w:tblStylePr>
    <w:tblStylePr w:type="lastRow">
      <w:tcPr>
        <w:tcBorders>
          <w:top w:val="single" w:color="000000" w:themeColor="tex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000000" w:themeColor="text1" w:sz="8" w:space="0"/>
          <w:insideH w:val="nil"/>
          <w:insideV w:val="nil"/>
        </w:tcBorders>
        <w:shd w:val="clear" w:color="auto" w:fill="FFFFFF" w:themeFill="background1"/>
      </w:tcPr>
    </w:tblStylePr>
    <w:tblStylePr w:type="lastCol">
      <w:tcPr>
        <w:tcBorders>
          <w:top w:val="nil"/>
          <w:left w:val="single" w:color="000000" w:themeColor="tex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BFBFBF" w:themeFill="text1" w:themeFillTint="3F"/>
      </w:tcPr>
    </w:tblStylePr>
    <w:tblStylePr w:type="band1Horz">
      <w:tcPr>
        <w:tcBorders>
          <w:top w:val="nil"/>
          <w:bottom w:val="nil"/>
          <w:insideH w:val="nil"/>
          <w:insideV w:val="nil"/>
        </w:tcBorders>
        <w:shd w:val="clear" w:color="auto" w:fill="BFBFBF" w:themeFill="text1" w:themeFillTint="3F"/>
      </w:tcPr>
    </w:tblStylePr>
    <w:tblStylePr w:type="nwCell">
      <w:tcPr>
        <w:shd w:val="clear" w:color="auto" w:fill="FFFFFF" w:themeFill="background1"/>
      </w:tcPr>
    </w:tblStylePr>
    <w:tblStylePr w:type="swCell">
      <w:tcPr>
        <w:tcBorders>
          <w:top w:val="nil"/>
        </w:tcBorders>
      </w:tcPr>
    </w:tblStylePr>
  </w:style>
  <w:style w:type="table" w:styleId="115">
    <w:name w:val="Medium List 2 Accent 1"/>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cPr>
        <w:tcBorders>
          <w:top w:val="nil"/>
          <w:left w:val="nil"/>
          <w:bottom w:val="single" w:color="4F81BD" w:themeColor="accent1" w:sz="24" w:space="0"/>
          <w:right w:val="nil"/>
          <w:insideH w:val="nil"/>
          <w:insideV w:val="nil"/>
        </w:tcBorders>
        <w:shd w:val="clear" w:color="auto" w:fill="FFFFFF" w:themeFill="background1"/>
      </w:tcPr>
    </w:tblStylePr>
    <w:tblStylePr w:type="lastRow">
      <w:tcPr>
        <w:tcBorders>
          <w:top w:val="single" w:color="4F81BD" w:themeColor="accen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4F81BD" w:themeColor="accent1" w:sz="8" w:space="0"/>
          <w:insideH w:val="nil"/>
          <w:insideV w:val="nil"/>
        </w:tcBorders>
        <w:shd w:val="clear" w:color="auto" w:fill="FFFFFF" w:themeFill="background1"/>
      </w:tcPr>
    </w:tblStylePr>
    <w:tblStylePr w:type="lastCol">
      <w:tcPr>
        <w:tcBorders>
          <w:top w:val="nil"/>
          <w:left w:val="single" w:color="4F81BD" w:themeColor="accen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3DFEE" w:themeFill="accent1" w:themeFillTint="3F"/>
      </w:tcPr>
    </w:tblStylePr>
    <w:tblStylePr w:type="band1Horz">
      <w:tcPr>
        <w:tcBorders>
          <w:top w:val="nil"/>
          <w:bottom w:val="nil"/>
          <w:insideH w:val="nil"/>
          <w:insideV w:val="nil"/>
        </w:tcBorders>
        <w:shd w:val="clear" w:color="auto" w:fill="D3DFEE" w:themeFill="accent1" w:themeFillTint="3F"/>
      </w:tcPr>
    </w:tblStylePr>
    <w:tblStylePr w:type="nwCell">
      <w:tcPr>
        <w:shd w:val="clear" w:color="auto" w:fill="FFFFFF" w:themeFill="background1"/>
      </w:tcPr>
    </w:tblStylePr>
    <w:tblStylePr w:type="swCell">
      <w:tcPr>
        <w:tcBorders>
          <w:top w:val="nil"/>
        </w:tcBorders>
      </w:tcPr>
    </w:tblStylePr>
  </w:style>
  <w:style w:type="table" w:styleId="116">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cPr>
        <w:tcBorders>
          <w:top w:val="nil"/>
          <w:left w:val="nil"/>
          <w:bottom w:val="single" w:color="C0504D" w:themeColor="accent2" w:sz="24" w:space="0"/>
          <w:right w:val="nil"/>
          <w:insideH w:val="nil"/>
          <w:insideV w:val="nil"/>
        </w:tcBorders>
        <w:shd w:val="clear" w:color="auto" w:fill="FFFFFF" w:themeFill="background1"/>
      </w:tcPr>
    </w:tblStylePr>
    <w:tblStylePr w:type="lastRow">
      <w:tcPr>
        <w:tcBorders>
          <w:top w:val="single" w:color="C0504D" w:themeColor="accent2"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C0504D" w:themeColor="accent2" w:sz="8" w:space="0"/>
          <w:insideH w:val="nil"/>
          <w:insideV w:val="nil"/>
        </w:tcBorders>
        <w:shd w:val="clear" w:color="auto" w:fill="FFFFFF" w:themeFill="background1"/>
      </w:tcPr>
    </w:tblStylePr>
    <w:tblStylePr w:type="lastCol">
      <w:tcPr>
        <w:tcBorders>
          <w:top w:val="nil"/>
          <w:left w:val="single" w:color="C0504D" w:themeColor="accent2"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EFD3D3" w:themeFill="accent2" w:themeFillTint="3F"/>
      </w:tcPr>
    </w:tblStylePr>
    <w:tblStylePr w:type="band1Horz">
      <w:tcPr>
        <w:tcBorders>
          <w:top w:val="nil"/>
          <w:bottom w:val="nil"/>
          <w:insideH w:val="nil"/>
          <w:insideV w:val="nil"/>
        </w:tcBorders>
        <w:shd w:val="clear" w:color="auto" w:fill="EFD3D3" w:themeFill="accent2" w:themeFillTint="3F"/>
      </w:tcPr>
    </w:tblStylePr>
    <w:tblStylePr w:type="nwCell">
      <w:tcPr>
        <w:shd w:val="clear" w:color="auto" w:fill="FFFFFF" w:themeFill="background1"/>
      </w:tcPr>
    </w:tblStylePr>
    <w:tblStylePr w:type="swCell">
      <w:tcPr>
        <w:tcBorders>
          <w:top w:val="nil"/>
        </w:tcBorders>
      </w:tcPr>
    </w:tblStylePr>
  </w:style>
  <w:style w:type="table" w:styleId="117">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cPr>
        <w:tcBorders>
          <w:top w:val="nil"/>
          <w:left w:val="nil"/>
          <w:bottom w:val="single" w:color="9BBB59" w:themeColor="accent3" w:sz="24" w:space="0"/>
          <w:right w:val="nil"/>
          <w:insideH w:val="nil"/>
          <w:insideV w:val="nil"/>
        </w:tcBorders>
        <w:shd w:val="clear" w:color="auto" w:fill="FFFFFF" w:themeFill="background1"/>
      </w:tcPr>
    </w:tblStylePr>
    <w:tblStylePr w:type="lastRow">
      <w:tcPr>
        <w:tcBorders>
          <w:top w:val="single" w:color="9BBB59" w:themeColor="accent3"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9BBB59" w:themeColor="accent3" w:sz="8" w:space="0"/>
          <w:insideH w:val="nil"/>
          <w:insideV w:val="nil"/>
        </w:tcBorders>
        <w:shd w:val="clear" w:color="auto" w:fill="FFFFFF" w:themeFill="background1"/>
      </w:tcPr>
    </w:tblStylePr>
    <w:tblStylePr w:type="lastCol">
      <w:tcPr>
        <w:tcBorders>
          <w:top w:val="nil"/>
          <w:left w:val="single" w:color="9BBB59" w:themeColor="accent3"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E6EED5" w:themeFill="accent3" w:themeFillTint="3F"/>
      </w:tcPr>
    </w:tblStylePr>
    <w:tblStylePr w:type="band1Horz">
      <w:tcPr>
        <w:tcBorders>
          <w:top w:val="nil"/>
          <w:bottom w:val="nil"/>
          <w:insideH w:val="nil"/>
          <w:insideV w:val="nil"/>
        </w:tcBorders>
        <w:shd w:val="clear" w:color="auto" w:fill="E6EED5" w:themeFill="accent3" w:themeFillTint="3F"/>
      </w:tcPr>
    </w:tblStylePr>
    <w:tblStylePr w:type="nwCell">
      <w:tcPr>
        <w:shd w:val="clear" w:color="auto" w:fill="FFFFFF" w:themeFill="background1"/>
      </w:tcPr>
    </w:tblStylePr>
    <w:tblStylePr w:type="swCell">
      <w:tcPr>
        <w:tcBorders>
          <w:top w:val="nil"/>
        </w:tcBorders>
      </w:tcPr>
    </w:tblStylePr>
  </w:style>
  <w:style w:type="table" w:styleId="118">
    <w:name w:val="Medium List 2 Accent 4"/>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cPr>
        <w:tcBorders>
          <w:top w:val="nil"/>
          <w:left w:val="nil"/>
          <w:bottom w:val="single" w:color="8064A2" w:themeColor="accent4" w:sz="24" w:space="0"/>
          <w:right w:val="nil"/>
          <w:insideH w:val="nil"/>
          <w:insideV w:val="nil"/>
        </w:tcBorders>
        <w:shd w:val="clear" w:color="auto" w:fill="FFFFFF" w:themeFill="background1"/>
      </w:tcPr>
    </w:tblStylePr>
    <w:tblStylePr w:type="lastRow">
      <w:tcPr>
        <w:tcBorders>
          <w:top w:val="single" w:color="8064A2" w:themeColor="accent4"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8064A2" w:themeColor="accent4" w:sz="8" w:space="0"/>
          <w:insideH w:val="nil"/>
          <w:insideV w:val="nil"/>
        </w:tcBorders>
        <w:shd w:val="clear" w:color="auto" w:fill="FFFFFF" w:themeFill="background1"/>
      </w:tcPr>
    </w:tblStylePr>
    <w:tblStylePr w:type="lastCol">
      <w:tcPr>
        <w:tcBorders>
          <w:top w:val="nil"/>
          <w:left w:val="single" w:color="8064A2" w:themeColor="accent4"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FD8E8" w:themeFill="accent4" w:themeFillTint="3F"/>
      </w:tcPr>
    </w:tblStylePr>
    <w:tblStylePr w:type="band1Horz">
      <w:tcPr>
        <w:tcBorders>
          <w:top w:val="nil"/>
          <w:bottom w:val="nil"/>
          <w:insideH w:val="nil"/>
          <w:insideV w:val="nil"/>
        </w:tcBorders>
        <w:shd w:val="clear" w:color="auto" w:fill="DFD8E8" w:themeFill="accent4" w:themeFillTint="3F"/>
      </w:tcPr>
    </w:tblStylePr>
    <w:tblStylePr w:type="nwCell">
      <w:tcPr>
        <w:shd w:val="clear" w:color="auto" w:fill="FFFFFF" w:themeFill="background1"/>
      </w:tcPr>
    </w:tblStylePr>
    <w:tblStylePr w:type="swCell">
      <w:tcPr>
        <w:tcBorders>
          <w:top w:val="nil"/>
        </w:tcBorders>
      </w:tcPr>
    </w:tblStylePr>
  </w:style>
  <w:style w:type="table" w:styleId="119">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cPr>
        <w:tcBorders>
          <w:top w:val="nil"/>
          <w:left w:val="nil"/>
          <w:bottom w:val="single" w:color="4BACC6" w:themeColor="accent5" w:sz="24" w:space="0"/>
          <w:right w:val="nil"/>
          <w:insideH w:val="nil"/>
          <w:insideV w:val="nil"/>
        </w:tcBorders>
        <w:shd w:val="clear" w:color="auto" w:fill="FFFFFF" w:themeFill="background1"/>
      </w:tcPr>
    </w:tblStylePr>
    <w:tblStylePr w:type="lastRow">
      <w:tcPr>
        <w:tcBorders>
          <w:top w:val="single" w:color="4BACC6" w:themeColor="accent5"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4BACC6" w:themeColor="accent5" w:sz="8" w:space="0"/>
          <w:insideH w:val="nil"/>
          <w:insideV w:val="nil"/>
        </w:tcBorders>
        <w:shd w:val="clear" w:color="auto" w:fill="FFFFFF" w:themeFill="background1"/>
      </w:tcPr>
    </w:tblStylePr>
    <w:tblStylePr w:type="lastCol">
      <w:tcPr>
        <w:tcBorders>
          <w:top w:val="nil"/>
          <w:left w:val="single" w:color="4BACC6" w:themeColor="accent5"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D2EAF0" w:themeFill="accent5" w:themeFillTint="3F"/>
      </w:tcPr>
    </w:tblStylePr>
    <w:tblStylePr w:type="band1Horz">
      <w:tcPr>
        <w:tcBorders>
          <w:top w:val="nil"/>
          <w:bottom w:val="nil"/>
          <w:insideH w:val="nil"/>
          <w:insideV w:val="nil"/>
        </w:tcBorders>
        <w:shd w:val="clear" w:color="auto" w:fill="D2EAF0" w:themeFill="accent5" w:themeFillTint="3F"/>
      </w:tcPr>
    </w:tblStylePr>
    <w:tblStylePr w:type="nwCell">
      <w:tcPr>
        <w:shd w:val="clear" w:color="auto" w:fill="FFFFFF" w:themeFill="background1"/>
      </w:tcPr>
    </w:tblStylePr>
    <w:tblStylePr w:type="swCell">
      <w:tcPr>
        <w:tcBorders>
          <w:top w:val="nil"/>
        </w:tcBorders>
      </w:tcPr>
    </w:tblStylePr>
  </w:style>
  <w:style w:type="table" w:styleId="120">
    <w:name w:val="Medium List 2 Accent 6"/>
    <w:basedOn w:val="1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cPr>
        <w:tcBorders>
          <w:top w:val="nil"/>
          <w:left w:val="nil"/>
          <w:bottom w:val="single" w:color="F79646" w:themeColor="accent6" w:sz="24" w:space="0"/>
          <w:right w:val="nil"/>
          <w:insideH w:val="nil"/>
          <w:insideV w:val="nil"/>
        </w:tcBorders>
        <w:shd w:val="clear" w:color="auto" w:fill="FFFFFF" w:themeFill="background1"/>
      </w:tcPr>
    </w:tblStylePr>
    <w:tblStylePr w:type="lastRow">
      <w:tcPr>
        <w:tcBorders>
          <w:top w:val="single" w:color="F79646" w:themeColor="accent6"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F79646" w:themeColor="accent6" w:sz="8" w:space="0"/>
          <w:insideH w:val="nil"/>
          <w:insideV w:val="nil"/>
        </w:tcBorders>
        <w:shd w:val="clear" w:color="auto" w:fill="FFFFFF" w:themeFill="background1"/>
      </w:tcPr>
    </w:tblStylePr>
    <w:tblStylePr w:type="lastCol">
      <w:tcPr>
        <w:tcBorders>
          <w:top w:val="nil"/>
          <w:left w:val="single" w:color="F79646" w:themeColor="accent6"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FDE5D1" w:themeFill="accent6" w:themeFillTint="3F"/>
      </w:tcPr>
    </w:tblStylePr>
    <w:tblStylePr w:type="band1Horz">
      <w:tcPr>
        <w:tcBorders>
          <w:top w:val="nil"/>
          <w:bottom w:val="nil"/>
          <w:insideH w:val="nil"/>
          <w:insideV w:val="nil"/>
        </w:tcBorders>
        <w:shd w:val="clear" w:color="auto" w:fill="FDE5D1" w:themeFill="accent6" w:themeFillTint="3F"/>
      </w:tcPr>
    </w:tblStylePr>
    <w:tblStylePr w:type="nwCell">
      <w:tcPr>
        <w:shd w:val="clear" w:color="auto" w:fill="FFFFFF" w:themeFill="background1"/>
      </w:tcPr>
    </w:tblStylePr>
    <w:tblStylePr w:type="swCell">
      <w:tcPr>
        <w:tcBorders>
          <w:top w:val="nil"/>
        </w:tcBorders>
      </w:tcPr>
    </w:tblStylePr>
  </w:style>
  <w:style w:type="table" w:styleId="121">
    <w:name w:val="Medium Grid 1"/>
    <w:basedOn w:val="1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cPr>
        <w:tcBorders>
          <w:top w:val="single" w:color="3F3F3F" w:themeColor="text1" w:themeTint="BF" w:sz="18" w:space="0"/>
        </w:tcBorders>
      </w:tcPr>
    </w:tblStylePr>
    <w:tblStylePr w:type="firstCol">
      <w:rPr>
        <w:b/>
        <w:bCs/>
      </w:rPr>
    </w:tblStylePr>
    <w:tblStylePr w:type="lastCol">
      <w:rPr>
        <w:b/>
        <w:bCs/>
      </w:rPr>
    </w:tblStylePr>
    <w:tblStylePr w:type="band1Vert">
      <w:tcPr>
        <w:shd w:val="clear" w:color="auto" w:fill="7F7F7F" w:themeFill="text1" w:themeFillTint="7F"/>
      </w:tcPr>
    </w:tblStylePr>
    <w:tblStylePr w:type="band1Horz">
      <w:tcPr>
        <w:shd w:val="clear" w:color="auto" w:fill="7F7F7F" w:themeFill="text1" w:themeFillTint="7F"/>
      </w:tcPr>
    </w:tblStylePr>
  </w:style>
  <w:style w:type="table" w:styleId="122">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styleId="123">
    <w:name w:val="Medium Grid 1 Accent 2"/>
    <w:basedOn w:val="1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cPr>
        <w:tcBorders>
          <w:top w:val="single" w:color="CF7B79" w:themeColor="accent2" w:themeTint="BF" w:sz="18" w:space="0"/>
        </w:tcBorders>
      </w:tcPr>
    </w:tblStylePr>
    <w:tblStylePr w:type="firstCol">
      <w:rPr>
        <w:b/>
        <w:bCs/>
      </w:rPr>
    </w:tblStylePr>
    <w:tblStylePr w:type="lastCol">
      <w:rPr>
        <w:b/>
        <w:bCs/>
      </w:rPr>
    </w:tblStylePr>
    <w:tblStylePr w:type="band1Vert">
      <w:tcPr>
        <w:shd w:val="clear" w:color="auto" w:fill="DFA7A6" w:themeFill="accent2" w:themeFillTint="7F"/>
      </w:tcPr>
    </w:tblStylePr>
    <w:tblStylePr w:type="band1Horz">
      <w:tcPr>
        <w:shd w:val="clear" w:color="auto" w:fill="DFA7A6" w:themeFill="accent2" w:themeFillTint="7F"/>
      </w:tcPr>
    </w:tblStylePr>
  </w:style>
  <w:style w:type="table" w:styleId="124">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cPr>
        <w:tcBorders>
          <w:top w:val="single" w:color="B4CC82" w:themeColor="accent3" w:themeTint="BF" w:sz="18" w:space="0"/>
        </w:tcBorders>
      </w:tcPr>
    </w:tblStylePr>
    <w:tblStylePr w:type="firstCol">
      <w:rPr>
        <w:b/>
        <w:bCs/>
      </w:rPr>
    </w:tblStylePr>
    <w:tblStylePr w:type="lastCol">
      <w:rPr>
        <w:b/>
        <w:bCs/>
      </w:rPr>
    </w:tblStylePr>
    <w:tblStylePr w:type="band1Vert">
      <w:tcPr>
        <w:shd w:val="clear" w:color="auto" w:fill="CDDDAC" w:themeFill="accent3" w:themeFillTint="7F"/>
      </w:tcPr>
    </w:tblStylePr>
    <w:tblStylePr w:type="band1Horz">
      <w:tcPr>
        <w:shd w:val="clear" w:color="auto" w:fill="CDDDAC" w:themeFill="accent3" w:themeFillTint="7F"/>
      </w:tcPr>
    </w:tblStylePr>
  </w:style>
  <w:style w:type="table" w:styleId="125">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cPr>
        <w:tcBorders>
          <w:top w:val="single" w:color="9F8AB9" w:themeColor="accent4" w:themeTint="BF" w:sz="18" w:space="0"/>
        </w:tcBorders>
      </w:tcPr>
    </w:tblStylePr>
    <w:tblStylePr w:type="firstCol">
      <w:rPr>
        <w:b/>
        <w:bCs/>
      </w:rPr>
    </w:tblStylePr>
    <w:tblStylePr w:type="lastCol">
      <w:rPr>
        <w:b/>
        <w:bCs/>
      </w:rPr>
    </w:tblStylePr>
    <w:tblStylePr w:type="band1Vert">
      <w:tcPr>
        <w:shd w:val="clear" w:color="auto" w:fill="BFB1D0" w:themeFill="accent4" w:themeFillTint="7F"/>
      </w:tcPr>
    </w:tblStylePr>
    <w:tblStylePr w:type="band1Horz">
      <w:tcPr>
        <w:shd w:val="clear" w:color="auto" w:fill="BFB1D0" w:themeFill="accent4" w:themeFillTint="7F"/>
      </w:tcPr>
    </w:tblStylePr>
  </w:style>
  <w:style w:type="table" w:styleId="126">
    <w:name w:val="Medium Grid 1 Accent 5"/>
    <w:basedOn w:val="1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cPr>
        <w:tcBorders>
          <w:top w:val="single" w:color="78C0D4" w:themeColor="accent5" w:themeTint="BF" w:sz="18" w:space="0"/>
        </w:tcBorders>
      </w:tcPr>
    </w:tblStylePr>
    <w:tblStylePr w:type="firstCol">
      <w:rPr>
        <w:b/>
        <w:bCs/>
      </w:rPr>
    </w:tblStylePr>
    <w:tblStylePr w:type="lastCol">
      <w:rPr>
        <w:b/>
        <w:bCs/>
      </w:rPr>
    </w:tblStylePr>
    <w:tblStylePr w:type="band1Vert">
      <w:tcPr>
        <w:shd w:val="clear" w:color="auto" w:fill="A5D5E2" w:themeFill="accent5" w:themeFillTint="7F"/>
      </w:tcPr>
    </w:tblStylePr>
    <w:tblStylePr w:type="band1Horz">
      <w:tcPr>
        <w:shd w:val="clear" w:color="auto" w:fill="A5D5E2" w:themeFill="accent5" w:themeFillTint="7F"/>
      </w:tcPr>
    </w:tblStylePr>
  </w:style>
  <w:style w:type="table" w:styleId="127">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cPr>
        <w:tcBorders>
          <w:top w:val="single" w:color="F9B074" w:themeColor="accent6" w:themeTint="BF" w:sz="18" w:space="0"/>
        </w:tcBorders>
      </w:tcPr>
    </w:tblStylePr>
    <w:tblStylePr w:type="firstCol">
      <w:rPr>
        <w:b/>
        <w:bCs/>
      </w:rPr>
    </w:tblStylePr>
    <w:tblStylePr w:type="lastCol">
      <w:rPr>
        <w:b/>
        <w:bCs/>
      </w:rPr>
    </w:tblStylePr>
    <w:tblStylePr w:type="band1Vert">
      <w:tcPr>
        <w:shd w:val="clear" w:color="auto" w:fill="FBCAA2" w:themeFill="accent6" w:themeFillTint="7F"/>
      </w:tcPr>
    </w:tblStylePr>
    <w:tblStylePr w:type="band1Horz">
      <w:tcPr>
        <w:shd w:val="clear" w:color="auto" w:fill="FBCAA2" w:themeFill="accent6" w:themeFillTint="7F"/>
      </w:tcPr>
    </w:tblStylePr>
  </w:style>
  <w:style w:type="table" w:styleId="128">
    <w:name w:val="Medium Grid 2"/>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cPr>
        <w:shd w:val="clear" w:color="auto" w:fill="E5E5E5" w:themeFill="text1"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CCCCCC" w:themeFill="text1" w:themeFillTint="33"/>
      </w:tcPr>
    </w:tblStylePr>
    <w:tblStylePr w:type="band1Vert">
      <w:tcPr>
        <w:shd w:val="clear" w:color="auto" w:fill="7F7F7F" w:themeFill="text1" w:themeFillTint="7F"/>
      </w:tcPr>
    </w:tblStylePr>
    <w:tblStylePr w:type="band1Horz">
      <w:tcPr>
        <w:tcBorders>
          <w:insideH w:val="single" w:sz="6" w:space="0"/>
          <w:insideV w:val="single" w:sz="6" w:space="0"/>
        </w:tcBorders>
        <w:shd w:val="clear" w:color="auto" w:fill="7F7F7F" w:themeFill="text1" w:themeFillTint="7F"/>
      </w:tcPr>
    </w:tblStylePr>
    <w:tblStylePr w:type="nwCell">
      <w:tcPr>
        <w:shd w:val="clear" w:color="auto" w:fill="FFFFFF" w:themeFill="background1"/>
      </w:tcPr>
    </w:tblStylePr>
  </w:style>
  <w:style w:type="table" w:styleId="129">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cPr>
        <w:shd w:val="clear" w:color="auto" w:fill="EDF2F8" w:themeFill="accent1"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DBE5F1" w:themeFill="accent1" w:themeFillTint="33"/>
      </w:tcPr>
    </w:tblStylePr>
    <w:tblStylePr w:type="band1Vert">
      <w:tcPr>
        <w:shd w:val="clear" w:color="auto" w:fill="A7C0DE" w:themeFill="accent1" w:themeFillTint="7F"/>
      </w:tcPr>
    </w:tblStylePr>
    <w:tblStylePr w:type="band1Horz">
      <w:tcPr>
        <w:tcBorders>
          <w:insideH w:val="single" w:sz="6" w:space="0"/>
          <w:insideV w:val="single" w:sz="6" w:space="0"/>
        </w:tcBorders>
        <w:shd w:val="clear" w:color="auto" w:fill="A7C0DE" w:themeFill="accent1" w:themeFillTint="7F"/>
      </w:tcPr>
    </w:tblStylePr>
    <w:tblStylePr w:type="nwCell">
      <w:tcPr>
        <w:shd w:val="clear" w:color="auto" w:fill="FFFFFF" w:themeFill="background1"/>
      </w:tcPr>
    </w:tblStylePr>
  </w:style>
  <w:style w:type="table" w:styleId="130">
    <w:name w:val="Medium Grid 2 Accent 2"/>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cPr>
        <w:shd w:val="clear" w:color="auto" w:fill="F8EDED" w:themeFill="accent2"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table" w:styleId="131">
    <w:name w:val="Medium Grid 2 Accent 3"/>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cPr>
        <w:shd w:val="clear" w:color="auto" w:fill="F5F8EE" w:themeFill="accent3"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EAF1DD" w:themeFill="accent3" w:themeFillTint="33"/>
      </w:tcPr>
    </w:tblStylePr>
    <w:tblStylePr w:type="band1Vert">
      <w:tcPr>
        <w:shd w:val="clear" w:color="auto" w:fill="CDDDAC" w:themeFill="accent3" w:themeFillTint="7F"/>
      </w:tcPr>
    </w:tblStylePr>
    <w:tblStylePr w:type="band1Horz">
      <w:tcPr>
        <w:tcBorders>
          <w:insideH w:val="single" w:sz="6" w:space="0"/>
          <w:insideV w:val="single" w:sz="6" w:space="0"/>
        </w:tcBorders>
        <w:shd w:val="clear" w:color="auto" w:fill="CDDDAC" w:themeFill="accent3" w:themeFillTint="7F"/>
      </w:tcPr>
    </w:tblStylePr>
    <w:tblStylePr w:type="nwCell">
      <w:tcPr>
        <w:shd w:val="clear" w:color="auto" w:fill="FFFFFF" w:themeFill="background1"/>
      </w:tcPr>
    </w:tblStylePr>
  </w:style>
  <w:style w:type="table" w:styleId="132">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cPr>
        <w:shd w:val="clear" w:color="auto" w:fill="F2EFF5" w:themeFill="accent4"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E5DFEC" w:themeFill="accent4" w:themeFillTint="33"/>
      </w:tcPr>
    </w:tblStylePr>
    <w:tblStylePr w:type="band1Vert">
      <w:tcPr>
        <w:shd w:val="clear" w:color="auto" w:fill="BFB1D0" w:themeFill="accent4" w:themeFillTint="7F"/>
      </w:tcPr>
    </w:tblStylePr>
    <w:tblStylePr w:type="band1Horz">
      <w:tcPr>
        <w:tcBorders>
          <w:insideH w:val="single" w:sz="6" w:space="0"/>
          <w:insideV w:val="single" w:sz="6" w:space="0"/>
        </w:tcBorders>
        <w:shd w:val="clear" w:color="auto" w:fill="BFB1D0" w:themeFill="accent4" w:themeFillTint="7F"/>
      </w:tcPr>
    </w:tblStylePr>
    <w:tblStylePr w:type="nwCell">
      <w:tcPr>
        <w:shd w:val="clear" w:color="auto" w:fill="FFFFFF" w:themeFill="background1"/>
      </w:tcPr>
    </w:tblStylePr>
  </w:style>
  <w:style w:type="table" w:styleId="133">
    <w:name w:val="Medium Grid 2 Accent 5"/>
    <w:basedOn w:val="1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cPr>
        <w:shd w:val="clear" w:color="auto" w:fill="EDF6F9" w:themeFill="accent5"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DAEEF3" w:themeFill="accent5" w:themeFillTint="33"/>
      </w:tcPr>
    </w:tblStylePr>
    <w:tblStylePr w:type="band1Vert">
      <w:tcPr>
        <w:shd w:val="clear" w:color="auto" w:fill="A5D5E2" w:themeFill="accent5" w:themeFillTint="7F"/>
      </w:tcPr>
    </w:tblStylePr>
    <w:tblStylePr w:type="band1Horz">
      <w:tcPr>
        <w:tcBorders>
          <w:insideH w:val="single" w:sz="6" w:space="0"/>
          <w:insideV w:val="single" w:sz="6" w:space="0"/>
        </w:tcBorders>
        <w:shd w:val="clear" w:color="auto" w:fill="A5D5E2" w:themeFill="accent5" w:themeFillTint="7F"/>
      </w:tcPr>
    </w:tblStylePr>
    <w:tblStylePr w:type="nwCell">
      <w:tcPr>
        <w:shd w:val="clear" w:color="auto" w:fill="FFFFFF" w:themeFill="background1"/>
      </w:tcPr>
    </w:tblStylePr>
  </w:style>
  <w:style w:type="table" w:styleId="134">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cPr>
        <w:shd w:val="clear" w:color="auto" w:fill="FEF4EC" w:themeFill="accent6"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FDE9D9" w:themeFill="accent6" w:themeFillTint="33"/>
      </w:tcPr>
    </w:tblStylePr>
    <w:tblStylePr w:type="band1Vert">
      <w:tcPr>
        <w:shd w:val="clear" w:color="auto" w:fill="FBCAA2" w:themeFill="accent6" w:themeFillTint="7F"/>
      </w:tcPr>
    </w:tblStylePr>
    <w:tblStylePr w:type="band1Horz">
      <w:tcPr>
        <w:tcBorders>
          <w:insideH w:val="single" w:sz="6" w:space="0"/>
          <w:insideV w:val="single" w:sz="6" w:space="0"/>
        </w:tcBorders>
        <w:shd w:val="clear" w:color="auto" w:fill="FBCAA2" w:themeFill="accent6" w:themeFillTint="7F"/>
      </w:tcPr>
    </w:tblStylePr>
    <w:tblStylePr w:type="nwCell">
      <w:tcPr>
        <w:shd w:val="clear" w:color="auto" w:fill="FFFFFF" w:themeFill="background1"/>
      </w:tcPr>
    </w:tblStylePr>
  </w:style>
  <w:style w:type="table" w:styleId="135">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000000" w:themeFill="text1"/>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36">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4F81BD" w:themeFill="accent1"/>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37">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C0504D" w:themeFill="accent2"/>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38">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9BBB59" w:themeFill="accent3"/>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39">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8064A2" w:themeFill="accent4"/>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40">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4BACC6" w:themeFill="accent5"/>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41">
    <w:name w:val="Medium Grid 3 Accent 6"/>
    <w:basedOn w:val="1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F79646" w:themeFill="accent6"/>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42">
    <w:name w:val="Dark List"/>
    <w:basedOn w:val="12"/>
    <w:qFormat/>
    <w:uiPriority w:val="70"/>
    <w:pPr>
      <w:spacing w:after="0" w:line="240" w:lineRule="auto"/>
    </w:pPr>
    <w:rPr>
      <w:color w:val="FFFFFF" w:themeColor="background1"/>
      <w14:textFill>
        <w14:solidFill>
          <w14:schemeClr w14:val="bg1"/>
        </w14:solidFill>
      </w14:textFill>
    </w:rPr>
    <w:tcPr>
      <w:shd w:val="clear" w:color="auto" w:fill="000000" w:themeFill="text1"/>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cPr>
        <w:tcBorders>
          <w:top w:val="nil"/>
          <w:left w:val="nil"/>
          <w:bottom w:val="nil"/>
          <w:right w:val="nil"/>
          <w:insideH w:val="nil"/>
          <w:insideV w:val="nil"/>
        </w:tcBorders>
        <w:shd w:val="clear" w:color="auto" w:fill="000000" w:themeFill="text1" w:themeFillShade="BF"/>
      </w:tcPr>
    </w:tblStylePr>
    <w:tblStylePr w:type="band1Horz">
      <w:tcPr>
        <w:tcBorders>
          <w:top w:val="nil"/>
          <w:left w:val="nil"/>
          <w:bottom w:val="nil"/>
          <w:right w:val="nil"/>
          <w:insideH w:val="nil"/>
          <w:insideV w:val="nil"/>
        </w:tcBorders>
        <w:shd w:val="clear" w:color="auto" w:fill="000000" w:themeFill="text1" w:themeFillShade="BF"/>
      </w:tcPr>
    </w:tblStylePr>
  </w:style>
  <w:style w:type="table" w:styleId="143">
    <w:name w:val="Dark List Accent 1"/>
    <w:basedOn w:val="12"/>
    <w:qFormat/>
    <w:uiPriority w:val="70"/>
    <w:pPr>
      <w:spacing w:after="0" w:line="240" w:lineRule="auto"/>
    </w:pPr>
    <w:rPr>
      <w:color w:val="FFFFFF" w:themeColor="background1"/>
      <w14:textFill>
        <w14:solidFill>
          <w14:schemeClr w14:val="bg1"/>
        </w14:solidFill>
      </w14:textFill>
    </w:rPr>
    <w:tcPr>
      <w:shd w:val="clear" w:color="auto" w:fill="4F81BD" w:themeFill="accent1"/>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cPr>
        <w:tcBorders>
          <w:top w:val="nil"/>
          <w:left w:val="nil"/>
          <w:bottom w:val="nil"/>
          <w:right w:val="nil"/>
          <w:insideH w:val="nil"/>
          <w:insideV w:val="nil"/>
        </w:tcBorders>
        <w:shd w:val="clear" w:color="auto" w:fill="366091" w:themeFill="accent1" w:themeFillShade="BF"/>
      </w:tcPr>
    </w:tblStylePr>
    <w:tblStylePr w:type="band1Horz">
      <w:tcPr>
        <w:tcBorders>
          <w:top w:val="nil"/>
          <w:left w:val="nil"/>
          <w:bottom w:val="nil"/>
          <w:right w:val="nil"/>
          <w:insideH w:val="nil"/>
          <w:insideV w:val="nil"/>
        </w:tcBorders>
        <w:shd w:val="clear" w:color="auto" w:fill="366091" w:themeFill="accent1" w:themeFillShade="BF"/>
      </w:tcPr>
    </w:tblStylePr>
  </w:style>
  <w:style w:type="table" w:styleId="144">
    <w:name w:val="Dark List Accent 2"/>
    <w:basedOn w:val="12"/>
    <w:qFormat/>
    <w:uiPriority w:val="70"/>
    <w:pPr>
      <w:spacing w:after="0" w:line="240" w:lineRule="auto"/>
    </w:pPr>
    <w:rPr>
      <w:color w:val="FFFFFF" w:themeColor="background1"/>
      <w14:textFill>
        <w14:solidFill>
          <w14:schemeClr w14:val="bg1"/>
        </w14:solidFill>
      </w14:textFill>
    </w:rPr>
    <w:tcPr>
      <w:shd w:val="clear" w:color="auto" w:fill="C0504D" w:themeFill="accent2"/>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cPr>
        <w:tcBorders>
          <w:top w:val="nil"/>
          <w:left w:val="nil"/>
          <w:bottom w:val="nil"/>
          <w:right w:val="nil"/>
          <w:insideH w:val="nil"/>
          <w:insideV w:val="nil"/>
        </w:tcBorders>
        <w:shd w:val="clear" w:color="auto" w:fill="943734" w:themeFill="accent2" w:themeFillShade="BF"/>
      </w:tcPr>
    </w:tblStylePr>
    <w:tblStylePr w:type="band1Horz">
      <w:tcPr>
        <w:tcBorders>
          <w:top w:val="nil"/>
          <w:left w:val="nil"/>
          <w:bottom w:val="nil"/>
          <w:right w:val="nil"/>
          <w:insideH w:val="nil"/>
          <w:insideV w:val="nil"/>
        </w:tcBorders>
        <w:shd w:val="clear" w:color="auto" w:fill="943734" w:themeFill="accent2" w:themeFillShade="BF"/>
      </w:tcPr>
    </w:tblStylePr>
  </w:style>
  <w:style w:type="table" w:styleId="145">
    <w:name w:val="Dark List Accent 3"/>
    <w:basedOn w:val="12"/>
    <w:qFormat/>
    <w:uiPriority w:val="70"/>
    <w:pPr>
      <w:spacing w:after="0" w:line="240" w:lineRule="auto"/>
    </w:pPr>
    <w:rPr>
      <w:color w:val="FFFFFF" w:themeColor="background1"/>
      <w14:textFill>
        <w14:solidFill>
          <w14:schemeClr w14:val="bg1"/>
        </w14:solidFill>
      </w14:textFill>
    </w:rPr>
    <w:tcPr>
      <w:shd w:val="clear" w:color="auto" w:fill="9BBB59" w:themeFill="accent3"/>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cPr>
        <w:tcBorders>
          <w:top w:val="nil"/>
          <w:left w:val="nil"/>
          <w:bottom w:val="nil"/>
          <w:right w:val="nil"/>
          <w:insideH w:val="nil"/>
          <w:insideV w:val="nil"/>
        </w:tcBorders>
        <w:shd w:val="clear" w:color="auto" w:fill="76923C" w:themeFill="accent3" w:themeFillShade="BF"/>
      </w:tcPr>
    </w:tblStylePr>
    <w:tblStylePr w:type="band1Horz">
      <w:tcPr>
        <w:tcBorders>
          <w:top w:val="nil"/>
          <w:left w:val="nil"/>
          <w:bottom w:val="nil"/>
          <w:right w:val="nil"/>
          <w:insideH w:val="nil"/>
          <w:insideV w:val="nil"/>
        </w:tcBorders>
        <w:shd w:val="clear" w:color="auto" w:fill="76923C" w:themeFill="accent3" w:themeFillShade="BF"/>
      </w:tcPr>
    </w:tblStylePr>
  </w:style>
  <w:style w:type="table" w:styleId="146">
    <w:name w:val="Dark List Accent 4"/>
    <w:basedOn w:val="12"/>
    <w:qFormat/>
    <w:uiPriority w:val="70"/>
    <w:pPr>
      <w:spacing w:after="0" w:line="240" w:lineRule="auto"/>
    </w:pPr>
    <w:rPr>
      <w:color w:val="FFFFFF" w:themeColor="background1"/>
      <w14:textFill>
        <w14:solidFill>
          <w14:schemeClr w14:val="bg1"/>
        </w14:solidFill>
      </w14:textFill>
    </w:rPr>
    <w:tcPr>
      <w:shd w:val="clear" w:color="auto" w:fill="8064A2" w:themeFill="accent4"/>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cPr>
        <w:tcBorders>
          <w:top w:val="nil"/>
          <w:left w:val="nil"/>
          <w:bottom w:val="nil"/>
          <w:right w:val="nil"/>
          <w:insideH w:val="nil"/>
          <w:insideV w:val="nil"/>
        </w:tcBorders>
        <w:shd w:val="clear" w:color="auto" w:fill="5F497A" w:themeFill="accent4" w:themeFillShade="BF"/>
      </w:tcPr>
    </w:tblStylePr>
    <w:tblStylePr w:type="band1Horz">
      <w:tcPr>
        <w:tcBorders>
          <w:top w:val="nil"/>
          <w:left w:val="nil"/>
          <w:bottom w:val="nil"/>
          <w:right w:val="nil"/>
          <w:insideH w:val="nil"/>
          <w:insideV w:val="nil"/>
        </w:tcBorders>
        <w:shd w:val="clear" w:color="auto" w:fill="5F497A" w:themeFill="accent4" w:themeFillShade="BF"/>
      </w:tcPr>
    </w:tblStylePr>
  </w:style>
  <w:style w:type="table" w:styleId="147">
    <w:name w:val="Dark List Accent 5"/>
    <w:basedOn w:val="12"/>
    <w:qFormat/>
    <w:uiPriority w:val="70"/>
    <w:pPr>
      <w:spacing w:after="0" w:line="240" w:lineRule="auto"/>
    </w:pPr>
    <w:rPr>
      <w:color w:val="FFFFFF" w:themeColor="background1"/>
      <w14:textFill>
        <w14:solidFill>
          <w14:schemeClr w14:val="bg1"/>
        </w14:solidFill>
      </w14:textFill>
    </w:rPr>
    <w:tcPr>
      <w:shd w:val="clear" w:color="auto" w:fill="4BACC6" w:themeFill="accent5"/>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cPr>
        <w:tcBorders>
          <w:top w:val="nil"/>
          <w:left w:val="nil"/>
          <w:bottom w:val="nil"/>
          <w:right w:val="nil"/>
          <w:insideH w:val="nil"/>
          <w:insideV w:val="nil"/>
        </w:tcBorders>
        <w:shd w:val="clear" w:color="auto" w:fill="31849B" w:themeFill="accent5" w:themeFillShade="BF"/>
      </w:tcPr>
    </w:tblStylePr>
    <w:tblStylePr w:type="band1Horz">
      <w:tcPr>
        <w:tcBorders>
          <w:top w:val="nil"/>
          <w:left w:val="nil"/>
          <w:bottom w:val="nil"/>
          <w:right w:val="nil"/>
          <w:insideH w:val="nil"/>
          <w:insideV w:val="nil"/>
        </w:tcBorders>
        <w:shd w:val="clear" w:color="auto" w:fill="31849B" w:themeFill="accent5" w:themeFillShade="BF"/>
      </w:tcPr>
    </w:tblStylePr>
  </w:style>
  <w:style w:type="table" w:styleId="148">
    <w:name w:val="Dark List Accent 6"/>
    <w:basedOn w:val="12"/>
    <w:qFormat/>
    <w:uiPriority w:val="70"/>
    <w:pPr>
      <w:spacing w:after="0" w:line="240" w:lineRule="auto"/>
    </w:pPr>
    <w:rPr>
      <w:color w:val="FFFFFF" w:themeColor="background1"/>
      <w14:textFill>
        <w14:solidFill>
          <w14:schemeClr w14:val="bg1"/>
        </w14:solidFill>
      </w14:textFill>
    </w:rPr>
    <w:tcPr>
      <w:shd w:val="clear" w:color="auto" w:fill="F79646" w:themeFill="accent6"/>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cPr>
        <w:tcBorders>
          <w:top w:val="nil"/>
          <w:left w:val="nil"/>
          <w:bottom w:val="nil"/>
          <w:right w:val="nil"/>
          <w:insideH w:val="nil"/>
          <w:insideV w:val="nil"/>
        </w:tcBorders>
        <w:shd w:val="clear" w:color="auto" w:fill="E36C09" w:themeFill="accent6" w:themeFillShade="BF"/>
      </w:tcPr>
    </w:tblStylePr>
    <w:tblStylePr w:type="band1Horz">
      <w:tcPr>
        <w:tcBorders>
          <w:top w:val="nil"/>
          <w:left w:val="nil"/>
          <w:bottom w:val="nil"/>
          <w:right w:val="nil"/>
          <w:insideH w:val="nil"/>
          <w:insideV w:val="nil"/>
        </w:tcBorders>
        <w:shd w:val="clear" w:color="auto" w:fill="E36C09" w:themeFill="accent6" w:themeFillShade="BF"/>
      </w:tcPr>
    </w:tblStylePr>
  </w:style>
  <w:style w:type="table" w:styleId="149">
    <w:name w:val="Colorful Shading"/>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000000" w:themeFill="text1" w:themeFillShade="BF"/>
      </w:tcPr>
    </w:tblStylePr>
    <w:tblStylePr w:type="band1Vert">
      <w:tcPr>
        <w:shd w:val="clear" w:color="auto" w:fill="999999" w:themeFill="text1" w:themeFillTint="66"/>
      </w:tcPr>
    </w:tblStylePr>
    <w:tblStylePr w:type="band1Horz">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0">
    <w:name w:val="Colorful Shading Accent 1"/>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2B4D74" w:themeFill="accent1" w:themeFillShade="99"/>
      </w:tcPr>
    </w:tblStylePr>
    <w:tblStylePr w:type="band1Vert">
      <w:tcPr>
        <w:shd w:val="clear" w:color="auto" w:fill="B8CCE4" w:themeFill="accent1" w:themeFillTint="66"/>
      </w:tcPr>
    </w:tblStylePr>
    <w:tblStylePr w:type="band1Horz">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1">
    <w:name w:val="Colorful Shading Accent 2"/>
    <w:basedOn w:val="1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772C2A" w:themeFill="accent2" w:themeFillShade="99"/>
      </w:tcPr>
    </w:tblStylePr>
    <w:tblStylePr w:type="band1Vert">
      <w:tcPr>
        <w:shd w:val="clear" w:color="auto" w:fill="E5B8B7" w:themeFill="accent2" w:themeFillTint="66"/>
      </w:tcPr>
    </w:tblStylePr>
    <w:tblStylePr w:type="band1Horz">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2">
    <w:name w:val="Colorful Shading Accent 3"/>
    <w:basedOn w:val="1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5E7530" w:themeFill="accent3" w:themeFillShade="99"/>
      </w:tcPr>
    </w:tblStylePr>
    <w:tblStylePr w:type="band1Vert">
      <w:tcPr>
        <w:shd w:val="clear" w:color="auto" w:fill="D6E3BC" w:themeFill="accent3" w:themeFillTint="66"/>
      </w:tcPr>
    </w:tblStylePr>
    <w:tblStylePr w:type="band1Horz">
      <w:tcPr>
        <w:shd w:val="clear" w:color="auto" w:fill="CDDDAC" w:themeFill="accent3" w:themeFillTint="7F"/>
      </w:tcPr>
    </w:tblStylePr>
  </w:style>
  <w:style w:type="table" w:styleId="153">
    <w:name w:val="Colorful Shading Accent 4"/>
    <w:basedOn w:val="1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4C3A62" w:themeFill="accent4" w:themeFillShade="99"/>
      </w:tcPr>
    </w:tblStylePr>
    <w:tblStylePr w:type="band1Vert">
      <w:tcPr>
        <w:shd w:val="clear" w:color="auto" w:fill="CCC0D9" w:themeFill="accent4" w:themeFillTint="66"/>
      </w:tcPr>
    </w:tblStylePr>
    <w:tblStylePr w:type="band1Horz">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4">
    <w:name w:val="Colorful Shading Accent 5"/>
    <w:basedOn w:val="1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276A7C" w:themeFill="accent5" w:themeFillShade="99"/>
      </w:tcPr>
    </w:tblStylePr>
    <w:tblStylePr w:type="band1Vert">
      <w:tcPr>
        <w:shd w:val="clear" w:color="auto" w:fill="B6DDE8" w:themeFill="accent5" w:themeFillTint="66"/>
      </w:tcPr>
    </w:tblStylePr>
    <w:tblStylePr w:type="band1Horz">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5">
    <w:name w:val="Colorful Shading Accent 6"/>
    <w:basedOn w:val="1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B65607" w:themeFill="accent6" w:themeFillShade="99"/>
      </w:tcPr>
    </w:tblStylePr>
    <w:tblStylePr w:type="band1Vert">
      <w:tcPr>
        <w:shd w:val="clear" w:color="auto" w:fill="FBD4B4" w:themeFill="accent6" w:themeFillTint="66"/>
      </w:tcPr>
    </w:tblStylePr>
    <w:tblStylePr w:type="band1Horz">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56">
    <w:name w:val="Colorful List"/>
    <w:basedOn w:val="12"/>
    <w:qFormat/>
    <w:uiPriority w:val="72"/>
    <w:pPr>
      <w:spacing w:after="0" w:line="240" w:lineRule="auto"/>
    </w:pPr>
    <w:rPr>
      <w:color w:val="000000" w:themeColor="text1"/>
      <w14:textFill>
        <w14:solidFill>
          <w14:schemeClr w14:val="tx1"/>
        </w14:solidFill>
      </w14:textFill>
    </w:rPr>
    <w:tcPr>
      <w:shd w:val="clear" w:color="auto" w:fill="E5E5E5" w:themeFill="text1"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BFBFBF" w:themeFill="text1" w:themeFillTint="3F"/>
      </w:tcPr>
    </w:tblStylePr>
    <w:tblStylePr w:type="band1Horz">
      <w:tcPr>
        <w:shd w:val="clear" w:color="auto" w:fill="CCCCCC" w:themeFill="text1" w:themeFillTint="33"/>
      </w:tcPr>
    </w:tblStylePr>
  </w:style>
  <w:style w:type="table" w:styleId="157">
    <w:name w:val="Colorful List Accent 1"/>
    <w:basedOn w:val="12"/>
    <w:qFormat/>
    <w:uiPriority w:val="72"/>
    <w:pPr>
      <w:spacing w:after="0" w:line="240" w:lineRule="auto"/>
    </w:pPr>
    <w:rPr>
      <w:color w:val="000000" w:themeColor="text1"/>
      <w14:textFill>
        <w14:solidFill>
          <w14:schemeClr w14:val="tx1"/>
        </w14:solidFill>
      </w14:textFill>
    </w:rPr>
    <w:tcPr>
      <w:shd w:val="clear" w:color="auto" w:fill="EDF2F8" w:themeFill="accent1"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3DFEE" w:themeFill="accent1" w:themeFillTint="3F"/>
      </w:tcPr>
    </w:tblStylePr>
    <w:tblStylePr w:type="band1Horz">
      <w:tcPr>
        <w:shd w:val="clear" w:color="auto" w:fill="DBE5F1" w:themeFill="accent1" w:themeFillTint="33"/>
      </w:tcPr>
    </w:tblStylePr>
  </w:style>
  <w:style w:type="table" w:styleId="158">
    <w:name w:val="Colorful List Accent 2"/>
    <w:basedOn w:val="12"/>
    <w:qFormat/>
    <w:uiPriority w:val="72"/>
    <w:pPr>
      <w:spacing w:after="0" w:line="240" w:lineRule="auto"/>
    </w:pPr>
    <w:rPr>
      <w:color w:val="000000" w:themeColor="text1"/>
      <w14:textFill>
        <w14:solidFill>
          <w14:schemeClr w14:val="tx1"/>
        </w14:solidFill>
      </w14:textFill>
    </w:rPr>
    <w:tcPr>
      <w:shd w:val="clear" w:color="auto" w:fill="F8EDED" w:themeFill="accent2"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EFD3D3" w:themeFill="accent2" w:themeFillTint="3F"/>
      </w:tcPr>
    </w:tblStylePr>
    <w:tblStylePr w:type="band1Horz">
      <w:tcPr>
        <w:shd w:val="clear" w:color="auto" w:fill="F2DBDB" w:themeFill="accent2" w:themeFillTint="33"/>
      </w:tcPr>
    </w:tblStylePr>
  </w:style>
  <w:style w:type="table" w:styleId="159">
    <w:name w:val="Colorful List Accent 3"/>
    <w:basedOn w:val="12"/>
    <w:qFormat/>
    <w:uiPriority w:val="72"/>
    <w:pPr>
      <w:spacing w:after="0" w:line="240" w:lineRule="auto"/>
    </w:pPr>
    <w:rPr>
      <w:color w:val="000000" w:themeColor="text1"/>
      <w14:textFill>
        <w14:solidFill>
          <w14:schemeClr w14:val="tx1"/>
        </w14:solidFill>
      </w14:textFill>
    </w:rPr>
    <w:tcPr>
      <w:shd w:val="clear" w:color="auto" w:fill="F5F8EE" w:themeFill="accent3"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E6EED5" w:themeFill="accent3" w:themeFillTint="3F"/>
      </w:tcPr>
    </w:tblStylePr>
    <w:tblStylePr w:type="band1Horz">
      <w:tcPr>
        <w:shd w:val="clear" w:color="auto" w:fill="EAF1DD" w:themeFill="accent3" w:themeFillTint="33"/>
      </w:tcPr>
    </w:tblStylePr>
  </w:style>
  <w:style w:type="table" w:styleId="160">
    <w:name w:val="Colorful List Accent 4"/>
    <w:basedOn w:val="12"/>
    <w:qFormat/>
    <w:uiPriority w:val="72"/>
    <w:pPr>
      <w:spacing w:after="0" w:line="240" w:lineRule="auto"/>
    </w:pPr>
    <w:rPr>
      <w:color w:val="000000" w:themeColor="text1"/>
      <w14:textFill>
        <w14:solidFill>
          <w14:schemeClr w14:val="tx1"/>
        </w14:solidFill>
      </w14:textFill>
    </w:rPr>
    <w:tcPr>
      <w:shd w:val="clear" w:color="auto" w:fill="F2EFF5" w:themeFill="accent4"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FD8E8" w:themeFill="accent4" w:themeFillTint="3F"/>
      </w:tcPr>
    </w:tblStylePr>
    <w:tblStylePr w:type="band1Horz">
      <w:tcPr>
        <w:shd w:val="clear" w:color="auto" w:fill="E5DFEC" w:themeFill="accent4" w:themeFillTint="33"/>
      </w:tcPr>
    </w:tblStylePr>
  </w:style>
  <w:style w:type="table" w:styleId="161">
    <w:name w:val="Colorful List Accent 5"/>
    <w:basedOn w:val="12"/>
    <w:qFormat/>
    <w:uiPriority w:val="72"/>
    <w:pPr>
      <w:spacing w:after="0" w:line="240" w:lineRule="auto"/>
    </w:pPr>
    <w:rPr>
      <w:color w:val="000000" w:themeColor="text1"/>
      <w14:textFill>
        <w14:solidFill>
          <w14:schemeClr w14:val="tx1"/>
        </w14:solidFill>
      </w14:textFill>
    </w:rPr>
    <w:tcPr>
      <w:shd w:val="clear" w:color="auto" w:fill="EDF6F9" w:themeFill="accent5"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D2EAF0" w:themeFill="accent5" w:themeFillTint="3F"/>
      </w:tcPr>
    </w:tblStylePr>
    <w:tblStylePr w:type="band1Horz">
      <w:tcPr>
        <w:shd w:val="clear" w:color="auto" w:fill="DAEEF3" w:themeFill="accent5" w:themeFillTint="33"/>
      </w:tcPr>
    </w:tblStylePr>
  </w:style>
  <w:style w:type="table" w:styleId="162">
    <w:name w:val="Colorful List Accent 6"/>
    <w:basedOn w:val="12"/>
    <w:qFormat/>
    <w:uiPriority w:val="72"/>
    <w:pPr>
      <w:spacing w:after="0" w:line="240" w:lineRule="auto"/>
    </w:pPr>
    <w:rPr>
      <w:color w:val="000000" w:themeColor="text1"/>
      <w14:textFill>
        <w14:solidFill>
          <w14:schemeClr w14:val="tx1"/>
        </w14:solidFill>
      </w14:textFill>
    </w:rPr>
    <w:tcPr>
      <w:shd w:val="clear" w:color="auto" w:fill="FEF4EC" w:themeFill="accent6"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FDE5D1" w:themeFill="accent6" w:themeFillTint="3F"/>
      </w:tcPr>
    </w:tblStylePr>
    <w:tblStylePr w:type="band1Horz">
      <w:tcPr>
        <w:shd w:val="clear" w:color="auto" w:fill="FDE9D9" w:themeFill="accent6" w:themeFillTint="33"/>
      </w:tcPr>
    </w:tblStylePr>
  </w:style>
  <w:style w:type="table" w:styleId="163">
    <w:name w:val="Colorful Grid"/>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cPr>
        <w:shd w:val="clear" w:color="auto" w:fill="999999" w:themeFill="text1" w:themeFillTint="66"/>
      </w:tcPr>
    </w:tblStylePr>
    <w:tblStylePr w:type="lastRow">
      <w:rPr>
        <w:b/>
        <w:bCs/>
        <w:color w:val="000000" w:themeColor="text1"/>
        <w14:textFill>
          <w14:solidFill>
            <w14:schemeClr w14:val="tx1"/>
          </w14:solidFill>
        </w14:textFill>
      </w:rPr>
      <w:tcPr>
        <w:shd w:val="clear" w:color="auto" w:fill="999999" w:themeFill="text1" w:themeFillTint="66"/>
      </w:tcPr>
    </w:tblStylePr>
    <w:tblStylePr w:type="firstCol">
      <w:rPr>
        <w:color w:val="FFFFFF" w:themeColor="background1"/>
        <w14:textFill>
          <w14:solidFill>
            <w14:schemeClr w14:val="bg1"/>
          </w14:solidFill>
        </w14:textFill>
      </w:rPr>
      <w:tcPr>
        <w:shd w:val="clear" w:color="auto" w:fill="000000" w:themeFill="text1" w:themeFillShade="BF"/>
      </w:tcPr>
    </w:tblStylePr>
    <w:tblStylePr w:type="lastCol">
      <w:rPr>
        <w:color w:val="FFFFFF" w:themeColor="background1"/>
        <w14:textFill>
          <w14:solidFill>
            <w14:schemeClr w14:val="bg1"/>
          </w14:solidFill>
        </w14:textFill>
      </w:rPr>
      <w:tcPr>
        <w:shd w:val="clear" w:color="auto" w:fill="000000" w:themeFill="text1" w:themeFillShade="BF"/>
      </w:tcPr>
    </w:tblStylePr>
    <w:tblStylePr w:type="band1Vert">
      <w:tcPr>
        <w:shd w:val="clear" w:color="auto" w:fill="7F7F7F" w:themeFill="text1" w:themeFillTint="7F"/>
      </w:tcPr>
    </w:tblStylePr>
    <w:tblStylePr w:type="band1Horz">
      <w:tcPr>
        <w:shd w:val="clear" w:color="auto" w:fill="7F7F7F" w:themeFill="text1" w:themeFillTint="7F"/>
      </w:tcPr>
    </w:tblStylePr>
  </w:style>
  <w:style w:type="table" w:styleId="164">
    <w:name w:val="Colorful Grid Accent 1"/>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cPr>
        <w:shd w:val="clear" w:color="auto" w:fill="B8CCE4" w:themeFill="accent1" w:themeFillTint="66"/>
      </w:tcPr>
    </w:tblStylePr>
    <w:tblStylePr w:type="lastRow">
      <w:rPr>
        <w:b/>
        <w:bCs/>
        <w:color w:val="000000" w:themeColor="text1"/>
        <w14:textFill>
          <w14:solidFill>
            <w14:schemeClr w14:val="tx1"/>
          </w14:solidFill>
        </w14:textFill>
      </w:rPr>
      <w:tcPr>
        <w:shd w:val="clear" w:color="auto" w:fill="B8CCE4" w:themeFill="accent1" w:themeFillTint="66"/>
      </w:tcPr>
    </w:tblStylePr>
    <w:tblStylePr w:type="firstCol">
      <w:rPr>
        <w:color w:val="FFFFFF" w:themeColor="background1"/>
        <w14:textFill>
          <w14:solidFill>
            <w14:schemeClr w14:val="bg1"/>
          </w14:solidFill>
        </w14:textFill>
      </w:rPr>
      <w:tcPr>
        <w:shd w:val="clear" w:color="auto" w:fill="366091" w:themeFill="accent1" w:themeFillShade="BF"/>
      </w:tcPr>
    </w:tblStylePr>
    <w:tblStylePr w:type="lastCol">
      <w:rPr>
        <w:color w:val="FFFFFF" w:themeColor="background1"/>
        <w14:textFill>
          <w14:solidFill>
            <w14:schemeClr w14:val="bg1"/>
          </w14:solidFill>
        </w14:textFill>
      </w:rPr>
      <w:tcPr>
        <w:shd w:val="clear" w:color="auto" w:fill="366091" w:themeFill="accent1" w:themeFillShade="BF"/>
      </w:tc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styleId="165">
    <w:name w:val="Colorful Grid Accent 2"/>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cPr>
        <w:shd w:val="clear" w:color="auto" w:fill="E5B8B7" w:themeFill="accent2" w:themeFillTint="66"/>
      </w:tcPr>
    </w:tblStylePr>
    <w:tblStylePr w:type="lastRow">
      <w:rPr>
        <w:b/>
        <w:bCs/>
        <w:color w:val="000000" w:themeColor="text1"/>
        <w14:textFill>
          <w14:solidFill>
            <w14:schemeClr w14:val="tx1"/>
          </w14:solidFill>
        </w14:textFill>
      </w:rPr>
      <w:tcPr>
        <w:shd w:val="clear" w:color="auto" w:fill="E5B8B7" w:themeFill="accent2" w:themeFillTint="66"/>
      </w:tcPr>
    </w:tblStylePr>
    <w:tblStylePr w:type="firstCol">
      <w:rPr>
        <w:color w:val="FFFFFF" w:themeColor="background1"/>
        <w14:textFill>
          <w14:solidFill>
            <w14:schemeClr w14:val="bg1"/>
          </w14:solidFill>
        </w14:textFill>
      </w:rPr>
      <w:tcPr>
        <w:shd w:val="clear" w:color="auto" w:fill="943734" w:themeFill="accent2" w:themeFillShade="BF"/>
      </w:tcPr>
    </w:tblStylePr>
    <w:tblStylePr w:type="lastCol">
      <w:rPr>
        <w:color w:val="FFFFFF" w:themeColor="background1"/>
        <w14:textFill>
          <w14:solidFill>
            <w14:schemeClr w14:val="bg1"/>
          </w14:solidFill>
        </w14:textFill>
      </w:rPr>
      <w:tcPr>
        <w:shd w:val="clear" w:color="auto" w:fill="943734" w:themeFill="accent2" w:themeFillShade="BF"/>
      </w:tcPr>
    </w:tblStylePr>
    <w:tblStylePr w:type="band1Vert">
      <w:tcPr>
        <w:shd w:val="clear" w:color="auto" w:fill="DFA7A6" w:themeFill="accent2" w:themeFillTint="7F"/>
      </w:tcPr>
    </w:tblStylePr>
    <w:tblStylePr w:type="band1Horz">
      <w:tcPr>
        <w:shd w:val="clear" w:color="auto" w:fill="DFA7A6" w:themeFill="accent2" w:themeFillTint="7F"/>
      </w:tcPr>
    </w:tblStylePr>
  </w:style>
  <w:style w:type="table" w:styleId="166">
    <w:name w:val="Colorful Grid Accent 3"/>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cPr>
        <w:shd w:val="clear" w:color="auto" w:fill="D6E3BC" w:themeFill="accent3" w:themeFillTint="66"/>
      </w:tcPr>
    </w:tblStylePr>
    <w:tblStylePr w:type="lastRow">
      <w:rPr>
        <w:b/>
        <w:bCs/>
        <w:color w:val="000000" w:themeColor="text1"/>
        <w14:textFill>
          <w14:solidFill>
            <w14:schemeClr w14:val="tx1"/>
          </w14:solidFill>
        </w14:textFill>
      </w:rPr>
      <w:tcPr>
        <w:shd w:val="clear" w:color="auto" w:fill="D6E3BC" w:themeFill="accent3" w:themeFillTint="66"/>
      </w:tcPr>
    </w:tblStylePr>
    <w:tblStylePr w:type="firstCol">
      <w:rPr>
        <w:color w:val="FFFFFF" w:themeColor="background1"/>
        <w14:textFill>
          <w14:solidFill>
            <w14:schemeClr w14:val="bg1"/>
          </w14:solidFill>
        </w14:textFill>
      </w:rPr>
      <w:tcPr>
        <w:shd w:val="clear" w:color="auto" w:fill="76923C" w:themeFill="accent3" w:themeFillShade="BF"/>
      </w:tcPr>
    </w:tblStylePr>
    <w:tblStylePr w:type="lastCol">
      <w:rPr>
        <w:color w:val="FFFFFF" w:themeColor="background1"/>
        <w14:textFill>
          <w14:solidFill>
            <w14:schemeClr w14:val="bg1"/>
          </w14:solidFill>
        </w14:textFill>
      </w:rPr>
      <w:tcPr>
        <w:shd w:val="clear" w:color="auto" w:fill="76923C" w:themeFill="accent3" w:themeFillShade="BF"/>
      </w:tcPr>
    </w:tblStylePr>
    <w:tblStylePr w:type="band1Vert">
      <w:tcPr>
        <w:shd w:val="clear" w:color="auto" w:fill="CDDDAC" w:themeFill="accent3" w:themeFillTint="7F"/>
      </w:tcPr>
    </w:tblStylePr>
    <w:tblStylePr w:type="band1Horz">
      <w:tcPr>
        <w:shd w:val="clear" w:color="auto" w:fill="CDDDAC" w:themeFill="accent3" w:themeFillTint="7F"/>
      </w:tcPr>
    </w:tblStylePr>
  </w:style>
  <w:style w:type="table" w:styleId="167">
    <w:name w:val="Colorful Grid Accent 4"/>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cPr>
        <w:shd w:val="clear" w:color="auto" w:fill="CCC0D9" w:themeFill="accent4" w:themeFillTint="66"/>
      </w:tcPr>
    </w:tblStylePr>
    <w:tblStylePr w:type="lastRow">
      <w:rPr>
        <w:b/>
        <w:bCs/>
        <w:color w:val="000000" w:themeColor="text1"/>
        <w14:textFill>
          <w14:solidFill>
            <w14:schemeClr w14:val="tx1"/>
          </w14:solidFill>
        </w14:textFill>
      </w:rPr>
      <w:tcPr>
        <w:shd w:val="clear" w:color="auto" w:fill="CCC0D9" w:themeFill="accent4" w:themeFillTint="66"/>
      </w:tcPr>
    </w:tblStylePr>
    <w:tblStylePr w:type="firstCol">
      <w:rPr>
        <w:color w:val="FFFFFF" w:themeColor="background1"/>
        <w14:textFill>
          <w14:solidFill>
            <w14:schemeClr w14:val="bg1"/>
          </w14:solidFill>
        </w14:textFill>
      </w:rPr>
      <w:tcPr>
        <w:shd w:val="clear" w:color="auto" w:fill="5F497A" w:themeFill="accent4" w:themeFillShade="BF"/>
      </w:tcPr>
    </w:tblStylePr>
    <w:tblStylePr w:type="lastCol">
      <w:rPr>
        <w:color w:val="FFFFFF" w:themeColor="background1"/>
        <w14:textFill>
          <w14:solidFill>
            <w14:schemeClr w14:val="bg1"/>
          </w14:solidFill>
        </w14:textFill>
      </w:rPr>
      <w:tcPr>
        <w:shd w:val="clear" w:color="auto" w:fill="5F497A" w:themeFill="accent4" w:themeFillShade="BF"/>
      </w:tcPr>
    </w:tblStylePr>
    <w:tblStylePr w:type="band1Vert">
      <w:tcPr>
        <w:shd w:val="clear" w:color="auto" w:fill="BFB1D0" w:themeFill="accent4" w:themeFillTint="7F"/>
      </w:tcPr>
    </w:tblStylePr>
    <w:tblStylePr w:type="band1Horz">
      <w:tcPr>
        <w:shd w:val="clear" w:color="auto" w:fill="BFB1D0" w:themeFill="accent4" w:themeFillTint="7F"/>
      </w:tcPr>
    </w:tblStylePr>
  </w:style>
  <w:style w:type="table" w:styleId="168">
    <w:name w:val="Colorful Grid Accent 5"/>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cPr>
        <w:shd w:val="clear" w:color="auto" w:fill="B6DDE8" w:themeFill="accent5" w:themeFillTint="66"/>
      </w:tcPr>
    </w:tblStylePr>
    <w:tblStylePr w:type="lastRow">
      <w:rPr>
        <w:b/>
        <w:bCs/>
        <w:color w:val="000000" w:themeColor="text1"/>
        <w14:textFill>
          <w14:solidFill>
            <w14:schemeClr w14:val="tx1"/>
          </w14:solidFill>
        </w14:textFill>
      </w:rPr>
      <w:tcPr>
        <w:shd w:val="clear" w:color="auto" w:fill="B6DDE8" w:themeFill="accent5" w:themeFillTint="66"/>
      </w:tcPr>
    </w:tblStylePr>
    <w:tblStylePr w:type="firstCol">
      <w:rPr>
        <w:color w:val="FFFFFF" w:themeColor="background1"/>
        <w14:textFill>
          <w14:solidFill>
            <w14:schemeClr w14:val="bg1"/>
          </w14:solidFill>
        </w14:textFill>
      </w:rPr>
      <w:tcPr>
        <w:shd w:val="clear" w:color="auto" w:fill="31849B" w:themeFill="accent5" w:themeFillShade="BF"/>
      </w:tcPr>
    </w:tblStylePr>
    <w:tblStylePr w:type="lastCol">
      <w:rPr>
        <w:color w:val="FFFFFF" w:themeColor="background1"/>
        <w14:textFill>
          <w14:solidFill>
            <w14:schemeClr w14:val="bg1"/>
          </w14:solidFill>
        </w14:textFill>
      </w:rPr>
      <w:tcPr>
        <w:shd w:val="clear" w:color="auto" w:fill="31849B" w:themeFill="accent5" w:themeFillShade="BF"/>
      </w:tcPr>
    </w:tblStylePr>
    <w:tblStylePr w:type="band1Vert">
      <w:tcPr>
        <w:shd w:val="clear" w:color="auto" w:fill="A5D5E2" w:themeFill="accent5" w:themeFillTint="7F"/>
      </w:tcPr>
    </w:tblStylePr>
    <w:tblStylePr w:type="band1Horz">
      <w:tcPr>
        <w:shd w:val="clear" w:color="auto" w:fill="A5D5E2" w:themeFill="accent5" w:themeFillTint="7F"/>
      </w:tcPr>
    </w:tblStylePr>
  </w:style>
  <w:style w:type="table" w:styleId="169">
    <w:name w:val="Colorful Grid Accent 6"/>
    <w:basedOn w:val="1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cPr>
        <w:shd w:val="clear" w:color="auto" w:fill="FBD4B4" w:themeFill="accent6" w:themeFillTint="66"/>
      </w:tcPr>
    </w:tblStylePr>
    <w:tblStylePr w:type="lastRow">
      <w:rPr>
        <w:b/>
        <w:bCs/>
        <w:color w:val="000000" w:themeColor="text1"/>
        <w14:textFill>
          <w14:solidFill>
            <w14:schemeClr w14:val="tx1"/>
          </w14:solidFill>
        </w14:textFill>
      </w:rPr>
      <w:tcPr>
        <w:shd w:val="clear" w:color="auto" w:fill="FBD4B4" w:themeFill="accent6" w:themeFillTint="66"/>
      </w:tcPr>
    </w:tblStylePr>
    <w:tblStylePr w:type="firstCol">
      <w:rPr>
        <w:color w:val="FFFFFF" w:themeColor="background1"/>
        <w14:textFill>
          <w14:solidFill>
            <w14:schemeClr w14:val="bg1"/>
          </w14:solidFill>
        </w14:textFill>
      </w:rPr>
      <w:tcPr>
        <w:shd w:val="clear" w:color="auto" w:fill="E36C09" w:themeFill="accent6" w:themeFillShade="BF"/>
      </w:tcPr>
    </w:tblStylePr>
    <w:tblStylePr w:type="lastCol">
      <w:rPr>
        <w:color w:val="FFFFFF" w:themeColor="background1"/>
        <w14:textFill>
          <w14:solidFill>
            <w14:schemeClr w14:val="bg1"/>
          </w14:solidFill>
        </w14:textFill>
      </w:rPr>
      <w:tcPr>
        <w:shd w:val="clear" w:color="auto" w:fill="E36C09" w:themeFill="accent6" w:themeFillShade="BF"/>
      </w:tcPr>
    </w:tblStylePr>
    <w:tblStylePr w:type="band1Vert">
      <w:tcPr>
        <w:shd w:val="clear" w:color="auto" w:fill="FBCAA2" w:themeFill="accent6" w:themeFillTint="7F"/>
      </w:tcPr>
    </w:tblStylePr>
    <w:tblStylePr w:type="band1Horz">
      <w:tcPr>
        <w:shd w:val="clear" w:color="auto" w:fill="FBCAA2" w:themeFill="accent6" w:themeFillTint="7F"/>
      </w:tcPr>
    </w:tblStylePr>
  </w:style>
  <w:style w:type="paragraph" w:customStyle="1" w:styleId="170">
    <w:name w:val="paragraph"/>
    <w:basedOn w:val="1"/>
    <w:qFormat/>
    <w:uiPriority w:val="1"/>
    <w:pPr>
      <w:spacing w:beforeAutospacing="1" w:afterAutospacing="1" w:line="240" w:lineRule="auto"/>
    </w:pPr>
    <w:rPr>
      <w:rFonts w:ascii="Times New Roman" w:hAnsi="Times New Roman" w:eastAsia="Times New Roman" w:cs="Times New Roman"/>
      <w:sz w:val="24"/>
      <w:szCs w:val="24"/>
      <w:lang w:eastAsia="pt-BR"/>
    </w:rPr>
  </w:style>
  <w:style w:type="character" w:customStyle="1" w:styleId="171">
    <w:name w:val="normaltextrun"/>
    <w:basedOn w:val="11"/>
    <w:qFormat/>
    <w:uiPriority w:val="0"/>
  </w:style>
  <w:style w:type="character" w:customStyle="1" w:styleId="172">
    <w:name w:val="eop"/>
    <w:basedOn w:val="11"/>
    <w:qFormat/>
    <w:uiPriority w:val="0"/>
  </w:style>
  <w:style w:type="character" w:customStyle="1" w:styleId="173">
    <w:name w:val="Texto de comentário Char"/>
    <w:basedOn w:val="11"/>
    <w:link w:val="19"/>
    <w:semiHidden/>
    <w:qFormat/>
    <w:uiPriority w:val="99"/>
    <w:rPr>
      <w:sz w:val="20"/>
      <w:szCs w:val="20"/>
      <w:lang w:val="pt-BR"/>
    </w:rPr>
  </w:style>
  <w:style w:type="character" w:customStyle="1" w:styleId="174">
    <w:name w:val="Texto de balão Char"/>
    <w:basedOn w:val="11"/>
    <w:link w:val="37"/>
    <w:semiHidden/>
    <w:uiPriority w:val="99"/>
    <w:rPr>
      <w:rFonts w:ascii="Segoe UI" w:hAnsi="Segoe UI" w:cs="Segoe UI"/>
      <w:sz w:val="18"/>
      <w:szCs w:val="18"/>
      <w:lang w:val="pt-BR"/>
    </w:rPr>
  </w:style>
  <w:style w:type="character" w:customStyle="1" w:styleId="175">
    <w:name w:val="Assunto do comentário Char"/>
    <w:basedOn w:val="173"/>
    <w:link w:val="30"/>
    <w:semiHidden/>
    <w:qFormat/>
    <w:uiPriority w:val="99"/>
    <w:rPr>
      <w:b/>
      <w:bCs/>
      <w:sz w:val="20"/>
      <w:szCs w:val="20"/>
      <w:lang w:val="pt-B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23E7D8-53F3-496C-9250-160B690B5913}">
  <ds:schemaRefs/>
</ds:datastoreItem>
</file>

<file path=docProps/app.xml><?xml version="1.0" encoding="utf-8"?>
<Properties xmlns="http://schemas.openxmlformats.org/officeDocument/2006/extended-properties" xmlns:vt="http://schemas.openxmlformats.org/officeDocument/2006/docPropsVTypes">
  <Template>Normal.dotm</Template>
  <Pages>6</Pages>
  <Words>3737</Words>
  <Characters>20183</Characters>
  <Lines>168</Lines>
  <Paragraphs>47</Paragraphs>
  <TotalTime>3</TotalTime>
  <ScaleCrop>false</ScaleCrop>
  <LinksUpToDate>false</LinksUpToDate>
  <CharactersWithSpaces>23873</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2025-10-01T19:48:00Z</dcterms:created>
  <dc:creator>python-docx</dc:creator>
  <dc:description>generated by python-docx</dc:description>
  <cp:lastModifiedBy>Mário Farias</cp:lastModifiedBy>
  <cp:lastPrinted>2025-09-30T13:33:00Z</cp:lastPrinted>
  <dcterms:modified xsi:type="dcterms:W3CDTF">2025-10-02T01:33:00Z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1046-12.2.0.23131</vt:lpwstr>
  </property>
  <property fmtid="{D5CDD505-2E9C-101B-9397-08002B2CF9AE}" pid="3" name="ICV">
    <vt:lpwstr>C1E3193AED5D44ED8B76946BFCFE87AC_12</vt:lpwstr>
  </property>
</Properties>
</file>